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pacing w:after="240" w:afterAutospacing="0"/>
        <w:jc w:val="left"/>
        <w:rPr>
          <w:sz w:val="28"/>
          <w:szCs w:val="28"/>
        </w:rPr>
      </w:pP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instrText xml:space="preserve">ADDIN CNKISM.UserStyle</w:instrText>
      </w: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fldChar w:fldCharType="separate"/>
      </w: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fldChar w:fldCharType="end"/>
      </w: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海南外国语职业学院</w:t>
      </w:r>
      <w:r>
        <w:rPr>
          <w:rFonts w:hint="default" w:ascii="&amp;quot" w:hAnsi="&amp;quot" w:eastAsia="&amp;quot" w:cs="&amp;quot"/>
          <w:b/>
          <w:i w:val="0"/>
          <w:caps w:val="0"/>
          <w:color w:val="000000"/>
          <w:spacing w:val="0"/>
          <w:sz w:val="28"/>
          <w:szCs w:val="28"/>
          <w:u w:val="none"/>
        </w:rPr>
        <w:t>西语系应用葡萄牙语专业</w:t>
      </w: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2020</w:t>
      </w:r>
      <w:r>
        <w:rPr>
          <w:rFonts w:hint="default" w:ascii="&amp;quot" w:hAnsi="&amp;quot" w:eastAsia="&amp;quot" w:cs="&amp;quot"/>
          <w:b/>
          <w:i w:val="0"/>
          <w:caps w:val="0"/>
          <w:color w:val="000000"/>
          <w:spacing w:val="0"/>
          <w:sz w:val="28"/>
          <w:szCs w:val="28"/>
          <w:u w:val="none"/>
        </w:rPr>
        <w:t>届毕业生</w:t>
      </w:r>
      <w:r>
        <w:rPr>
          <w:rFonts w:hint="eastAsia" w:ascii="&amp;quot" w:hAnsi="&amp;quot" w:eastAsia="宋体" w:cs="&amp;quot"/>
          <w:b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叶宇航</w:t>
      </w:r>
      <w:r>
        <w:rPr>
          <w:rFonts w:hint="default" w:ascii="&amp;quot" w:hAnsi="&amp;quot" w:eastAsia="&amp;quot" w:cs="&amp;quot"/>
          <w:i w:val="0"/>
          <w:caps w:val="0"/>
          <w:color w:val="000000"/>
          <w:spacing w:val="0"/>
          <w:sz w:val="28"/>
          <w:szCs w:val="28"/>
          <w:u w:val="none"/>
        </w:rPr>
        <w:t xml:space="preserve"> </w:t>
      </w:r>
    </w:p>
    <w:p>
      <w:pPr>
        <w:pStyle w:val="8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sz w:val="28"/>
          <w:szCs w:val="28"/>
        </w:rPr>
      </w:pPr>
      <w:r>
        <w:rPr>
          <w:rFonts w:hint="default" w:ascii="&amp;quot" w:hAnsi="&amp;quot" w:eastAsia="&amp;quot" w:cs="&amp;quot"/>
          <w:b/>
          <w:i w:val="0"/>
          <w:caps w:val="0"/>
          <w:color w:val="000000"/>
          <w:spacing w:val="0"/>
          <w:sz w:val="28"/>
          <w:szCs w:val="28"/>
          <w:u w:val="none"/>
        </w:rPr>
        <w:t>【个人经历】</w:t>
      </w:r>
      <w:r>
        <w:rPr>
          <w:rFonts w:hint="default" w:ascii="&amp;quot" w:hAnsi="&amp;quot" w:eastAsia="&amp;quot" w:cs="&amp;quot"/>
          <w:i w:val="0"/>
          <w:caps w:val="0"/>
          <w:color w:val="000000"/>
          <w:spacing w:val="0"/>
          <w:sz w:val="28"/>
          <w:szCs w:val="28"/>
          <w:u w:val="none"/>
        </w:rPr>
        <w:t xml:space="preserve"> </w:t>
      </w:r>
    </w:p>
    <w:p>
      <w:pPr>
        <w:pStyle w:val="8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 w:firstLine="480"/>
        <w:jc w:val="left"/>
        <w:rPr>
          <w:sz w:val="28"/>
          <w:szCs w:val="28"/>
        </w:rPr>
      </w:pPr>
      <w:r>
        <w:rPr>
          <w:rFonts w:hint="eastAsia" w:ascii="&amp;quot" w:hAnsi="&amp;quot" w:eastAsia="宋体" w:cs="&amp;quot"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叶宇航</w:t>
      </w:r>
      <w:r>
        <w:rPr>
          <w:rFonts w:hint="default" w:ascii="&amp;quot" w:hAnsi="&amp;quot" w:eastAsia="&amp;quot" w:cs="&amp;quot"/>
          <w:i w:val="0"/>
          <w:caps w:val="0"/>
          <w:color w:val="000000"/>
          <w:spacing w:val="0"/>
          <w:sz w:val="28"/>
          <w:szCs w:val="28"/>
          <w:u w:val="none"/>
        </w:rPr>
        <w:t>，西语系</w:t>
      </w:r>
      <w:r>
        <w:rPr>
          <w:rFonts w:hint="eastAsia" w:ascii="&amp;quot" w:hAnsi="&amp;quot" w:eastAsia="宋体" w:cs="&amp;quot"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2020</w:t>
      </w:r>
      <w:r>
        <w:rPr>
          <w:rFonts w:hint="default" w:ascii="&amp;quot" w:hAnsi="&amp;quot" w:eastAsia="&amp;quot" w:cs="&amp;quot"/>
          <w:i w:val="0"/>
          <w:caps w:val="0"/>
          <w:color w:val="000000"/>
          <w:spacing w:val="0"/>
          <w:sz w:val="28"/>
          <w:szCs w:val="28"/>
          <w:u w:val="none"/>
        </w:rPr>
        <w:t>届应用葡萄牙语专业毕业生。目前在</w:t>
      </w:r>
      <w:r>
        <w:rPr>
          <w:rFonts w:hint="eastAsia" w:ascii="&amp;quot" w:hAnsi="&amp;quot" w:eastAsia="宋体" w:cs="&amp;quot"/>
          <w:i w:val="0"/>
          <w:caps w:val="0"/>
          <w:color w:val="000000"/>
          <w:spacing w:val="0"/>
          <w:sz w:val="28"/>
          <w:szCs w:val="28"/>
          <w:u w:val="none"/>
          <w:lang w:val="en-US" w:eastAsia="zh-CN"/>
        </w:rPr>
        <w:t>葡萄牙布拉干萨理工学院学习葡萄牙语。</w:t>
      </w:r>
      <w:r>
        <w:rPr>
          <w:rFonts w:hint="default" w:ascii="&amp;quot" w:hAnsi="&amp;quot" w:eastAsia="&amp;quot" w:cs="&amp;quot"/>
          <w:i w:val="0"/>
          <w:caps w:val="0"/>
          <w:color w:val="000000"/>
          <w:spacing w:val="0"/>
          <w:sz w:val="28"/>
          <w:szCs w:val="28"/>
          <w:u w:val="none"/>
        </w:rPr>
        <w:t xml:space="preserve"> </w:t>
      </w:r>
    </w:p>
    <w:p>
      <w:pPr>
        <w:pStyle w:val="8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180" w:lineRule="atLeast"/>
        <w:ind w:left="0" w:right="0"/>
        <w:jc w:val="left"/>
        <w:rPr>
          <w:sz w:val="28"/>
          <w:szCs w:val="28"/>
        </w:rPr>
      </w:pPr>
      <w:r>
        <w:rPr>
          <w:rFonts w:hint="default" w:ascii="&amp;quot" w:hAnsi="&amp;quot" w:eastAsia="&amp;quot" w:cs="&amp;quot"/>
          <w:b/>
          <w:i w:val="0"/>
          <w:caps w:val="0"/>
          <w:color w:val="000000"/>
          <w:spacing w:val="0"/>
          <w:sz w:val="28"/>
          <w:szCs w:val="28"/>
          <w:u w:val="none"/>
        </w:rPr>
        <w:t>【感悟体会】</w:t>
      </w:r>
    </w:p>
    <w:p>
      <w:p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 xml:space="preserve">     在入读海外院西语系之前，就有了解葡萄牙语专业的国外交流项目，所以从一开始，我就决定了在大二结束后就去葡萄牙深造。一切都顺顺利利，在海外院的两年，我算是认真学习不辜负自己的期望，感谢葡萄牙语老师冯浪的悉心教导。</w:t>
      </w:r>
    </w:p>
    <w:p>
      <w:pPr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 xml:space="preserve">   在出国后，满足了我在国内对葡萄牙的一切幻想，从刚开始来的迷茫，到现在可以熟练的与葡萄牙人交流，这过程的艰辛对我来说也是一种磨练。再到达葡萄牙之前，我学习的是巴西葡语，在来了之后，我有一直在课余的时间学习葡萄牙人的发音，和她们的一些语言习惯。</w:t>
      </w:r>
    </w:p>
    <w:p>
      <w:pPr>
        <w:ind w:firstLine="331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葡萄牙的气候宜人，特别适合外出活动。所以经常自己背个小书包就徒步绕着布拉干萨这座小城环游。在路上，我经常看一些当地的标语，和一些餐厅的名字，这也是提升葡语的一个好技巧。久而久之，你就将会变得特别熟练。</w:t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学校里设置的课程也特别好，在第一年，她会把我之前在海外院学习的知识再一次的复习一遍，并且拓展了更多的语法。从语法的专有名词到各个部分的单词，一刻也不能落下。老师也是特别好，对于不会的知识，都可以有耐心的指导。经过我的不懈努力，期末考试为班上第一名，多次受到老师的赞美。</w:t>
      </w:r>
    </w:p>
    <w:p>
      <w:pPr>
        <w:ind w:firstLine="331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 xml:space="preserve">  在拥有学生卡之后，你可以在网上预定中午和晚上的餐食，价格挺实惠的，包含了一份主食一份肉，一份甜品，一碗汤。世界各地的留学生和本地的学生齐聚在一个饭堂。</w:t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学校的假期特别多，空闲时间还可以去欧洲各国游玩，领略其他国家的文化。</w:t>
      </w:r>
    </w:p>
    <w:p>
      <w:pPr>
        <w:ind w:firstLine="331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 xml:space="preserve">  还有特别重要的一点，在来了葡萄牙之后，不要一昧的局限于自己的圈子，要勇于开拓自己的人脉，换句话说就是要和外国人多交流。不仅可以提升葡语，还可以了解他们的文化。当然，也特别有助于外国人了解我们祖国的文化。当我介绍自己国家的时候，我都会宣传国内的文化，因为说句实话，很多外国人并不了解我们，这个时候，你就可以担当起“外交官”。</w:t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>在疫情期间，感受到了学校和国家的关爱，学校专门成立了一个小组，为我们留学生提供帮助和心理辅导，在这困难的日子里，学校给了我们很大的希望，给了我们许多的温暖。中国大使馆送来的健康包，在口罩一个难求的国家，算是极大的“奢侈”。也让诸多外国同学投来羡慕的眼光。</w:t>
      </w:r>
    </w:p>
    <w:p>
      <w:pPr>
        <w:ind w:firstLine="331"/>
        <w:rPr>
          <w:rFonts w:hint="eastAsia" w:ascii="微软雅黑" w:hAnsi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  <w:lang w:val="en-US" w:eastAsia="zh-CN"/>
        </w:rPr>
        <w:t xml:space="preserve">总而言之，学习了一年，是我受益匪浅，也绝不是一言两语可以概括的，因为他教会你的并不只是知识，独立，还有如何与别人相处，还有在不同环境下人们的性格特点，如何客观的看待事物。 </w:t>
      </w:r>
    </w:p>
    <w:p>
      <w:pPr>
        <w:ind w:firstLine="331"/>
        <w:rPr>
          <w:rFonts w:hint="eastAsia" w:ascii="微软雅黑" w:hAnsi="微软雅黑"/>
          <w:sz w:val="28"/>
          <w:szCs w:val="28"/>
          <w:lang w:val="en-US" w:eastAsia="zh-CN"/>
        </w:rPr>
      </w:pP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5682615" cy="4262120"/>
            <wp:effectExtent l="0" t="0" r="6985" b="5080"/>
            <wp:docPr id="1" name="图片 1" descr="C:/Users/zhenni/AppData/Local/Temp/picturescale_20200929151011/output_20200929151012.jpgoutput_202009291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zhenni/AppData/Local/Temp/picturescale_20200929151011/output_20200929151012.jpgoutput_202009291510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8261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4984750" cy="8860790"/>
            <wp:effectExtent l="0" t="0" r="6350" b="3810"/>
            <wp:docPr id="2" name="图片 2" descr="C:/Users/zhenni/AppData/Local/Temp/picturescale_20200929151018/output_20200929151019.jpgoutput_2020092915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zhenni/AppData/Local/Temp/picturescale_20200929151018/output_20200929151019.jpgoutput_202009291510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bookmarkStart w:id="0" w:name="_GoBack"/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5723255" cy="4292600"/>
            <wp:effectExtent l="0" t="0" r="4445" b="0"/>
            <wp:docPr id="4" name="图片 4" descr="C:/Users/zhenni/AppData/Local/Temp/picturescale_20200929151024/output_20200929151025.jpgoutput_2020092915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zhenni/AppData/Local/Temp/picturescale_20200929151024/output_20200929151025.jpgoutput_202009291510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5723890" cy="4293235"/>
            <wp:effectExtent l="0" t="0" r="3810" b="12065"/>
            <wp:docPr id="5" name="图片 5" descr="229cec06e26ff7bab8a9ba929edd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9cec06e26ff7bab8a9ba929edd6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429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5730240" cy="3223260"/>
            <wp:effectExtent l="0" t="0" r="10160" b="2540"/>
            <wp:docPr id="6" name="图片 6" descr="98a1feb202a1620ca7bd06a74211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8a1feb202a1620ca7bd06a742111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  <w:r>
        <w:rPr>
          <w:rFonts w:hint="default" w:ascii="微软雅黑" w:hAnsi="微软雅黑"/>
          <w:sz w:val="28"/>
          <w:szCs w:val="28"/>
          <w:lang w:val="en-US" w:eastAsia="zh-CN"/>
        </w:rPr>
        <w:drawing>
          <wp:inline distT="0" distB="0" distL="114300" distR="114300">
            <wp:extent cx="5708015" cy="4282440"/>
            <wp:effectExtent l="0" t="0" r="6985" b="10160"/>
            <wp:docPr id="7" name="图片 7" descr="8f56f7cae0cfd8a91e2bc2cbdd0f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f56f7cae0cfd8a91e2bc2cbdd0f4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1"/>
        <w:rPr>
          <w:rFonts w:hint="default" w:ascii="微软雅黑" w:hAnsi="微软雅黑"/>
          <w:sz w:val="28"/>
          <w:szCs w:val="28"/>
          <w:lang w:val="en-US" w:eastAsia="zh-CN"/>
        </w:rPr>
      </w:pPr>
    </w:p>
    <w:sectPr>
      <w:pgSz w:w="11906" w:h="16838"/>
      <w:pgMar w:top="1440" w:right="1440" w:bottom="1440" w:left="1440" w:header="288" w:footer="720" w:gutter="0"/>
      <w:pgNumType w:start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Light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onsolas">
    <w:panose1 w:val="020B0609020204030204"/>
    <w:charset w:val="00"/>
    <w:family w:val="modern"/>
    <w:pitch w:val="default"/>
    <w:sig w:usb0="E00006FF" w:usb1="0000FCFF" w:usb2="00000001" w:usb3="00000000" w:csb0="6000019F" w:csb1="DFD7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&amp;quo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65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47"/>
      <w:lvlText w:val="%1."/>
      <w:lvlJc w:val="left"/>
      <w:pPr>
        <w:tabs>
          <w:tab w:val="left" w:pos="1440"/>
        </w:tabs>
        <w:ind w:left="144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36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14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46"/>
      <w:lvlText w:val=""/>
      <w:lvlJc w:val="left"/>
      <w:pPr>
        <w:tabs>
          <w:tab w:val="left" w:pos="1800"/>
        </w:tabs>
        <w:ind w:left="1800" w:hanging="360"/>
      </w:pPr>
      <w:rPr>
        <w:rFonts w:hint="default" w:ascii="Symbol" w:hAnsi="Symbol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17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33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40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8">
    <w:nsid w:val="FFFFFF89"/>
    <w:multiLevelType w:val="singleLevel"/>
    <w:tmpl w:val="FFFFFF89"/>
    <w:lvl w:ilvl="0" w:tentative="0">
      <w:start w:val="1"/>
      <w:numFmt w:val="bullet"/>
      <w:pStyle w:val="24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abstractNum w:abstractNumId="9">
    <w:nsid w:val="7A4C77C6"/>
    <w:multiLevelType w:val="multilevel"/>
    <w:tmpl w:val="7A4C77C6"/>
    <w:lvl w:ilvl="0" w:tentative="0">
      <w:start w:val="1"/>
      <w:numFmt w:val="decimal"/>
      <w:pStyle w:val="20"/>
      <w:lvlText w:val="%1."/>
      <w:lvlJc w:val="left"/>
      <w:pPr>
        <w:ind w:left="792" w:hanging="360"/>
      </w:pPr>
      <w:rPr>
        <w:rFonts w:hint="default"/>
        <w:b/>
        <w:color w:val="2B579A" w:themeColor="accent5"/>
        <w:sz w:val="28"/>
        <w:szCs w:val="28"/>
        <w14:textFill>
          <w14:solidFill>
            <w14:schemeClr w14:val="accent5"/>
          </w14:solidFill>
        </w14:textFill>
      </w:rPr>
    </w:lvl>
    <w:lvl w:ilvl="1" w:tentative="0">
      <w:start w:val="1"/>
      <w:numFmt w:val="lowerLetter"/>
      <w:lvlText w:val="%2."/>
      <w:lvlJc w:val="left"/>
      <w:pPr>
        <w:ind w:left="1512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232" w:hanging="36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2952" w:hanging="36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ind w:left="3672" w:hanging="360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ind w:left="4392" w:hanging="36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5112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5832" w:hanging="360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ind w:left="6552" w:hanging="3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attachedTemplate r:id="rId1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404"/>
    <w:rsid w:val="00007089"/>
    <w:rsid w:val="000150E9"/>
    <w:rsid w:val="00020E12"/>
    <w:rsid w:val="00030E3C"/>
    <w:rsid w:val="00037C2F"/>
    <w:rsid w:val="000544B8"/>
    <w:rsid w:val="00071921"/>
    <w:rsid w:val="00072D27"/>
    <w:rsid w:val="00081AF1"/>
    <w:rsid w:val="00083C22"/>
    <w:rsid w:val="00086E87"/>
    <w:rsid w:val="000871A8"/>
    <w:rsid w:val="000A036B"/>
    <w:rsid w:val="000D0E4A"/>
    <w:rsid w:val="000D7DAC"/>
    <w:rsid w:val="000F11B9"/>
    <w:rsid w:val="00102341"/>
    <w:rsid w:val="00105960"/>
    <w:rsid w:val="001073CE"/>
    <w:rsid w:val="00121553"/>
    <w:rsid w:val="00131CAB"/>
    <w:rsid w:val="001D0BD1"/>
    <w:rsid w:val="002017AC"/>
    <w:rsid w:val="002359ED"/>
    <w:rsid w:val="00252520"/>
    <w:rsid w:val="002625F9"/>
    <w:rsid w:val="002631F7"/>
    <w:rsid w:val="0026484A"/>
    <w:rsid w:val="0026504D"/>
    <w:rsid w:val="00276926"/>
    <w:rsid w:val="002A67C8"/>
    <w:rsid w:val="002B40B7"/>
    <w:rsid w:val="002C5D75"/>
    <w:rsid w:val="00311404"/>
    <w:rsid w:val="00325194"/>
    <w:rsid w:val="003728E3"/>
    <w:rsid w:val="003962D3"/>
    <w:rsid w:val="003C7D9D"/>
    <w:rsid w:val="003D4AC0"/>
    <w:rsid w:val="003E3A63"/>
    <w:rsid w:val="00457BEB"/>
    <w:rsid w:val="00461B2E"/>
    <w:rsid w:val="00482CFC"/>
    <w:rsid w:val="00487996"/>
    <w:rsid w:val="00491910"/>
    <w:rsid w:val="004A3D03"/>
    <w:rsid w:val="004B6D7F"/>
    <w:rsid w:val="004D785F"/>
    <w:rsid w:val="004E744B"/>
    <w:rsid w:val="004F7760"/>
    <w:rsid w:val="00520AC9"/>
    <w:rsid w:val="00531F86"/>
    <w:rsid w:val="00575CB8"/>
    <w:rsid w:val="00594254"/>
    <w:rsid w:val="005B6EB8"/>
    <w:rsid w:val="00614CAB"/>
    <w:rsid w:val="00633BC0"/>
    <w:rsid w:val="00642EDA"/>
    <w:rsid w:val="00661DE5"/>
    <w:rsid w:val="006706DE"/>
    <w:rsid w:val="00675DC2"/>
    <w:rsid w:val="0069487E"/>
    <w:rsid w:val="006B0B82"/>
    <w:rsid w:val="006B7EF2"/>
    <w:rsid w:val="006C3B5F"/>
    <w:rsid w:val="006D3A72"/>
    <w:rsid w:val="006F53EE"/>
    <w:rsid w:val="00726D9C"/>
    <w:rsid w:val="00726F2C"/>
    <w:rsid w:val="00742FF3"/>
    <w:rsid w:val="0079128E"/>
    <w:rsid w:val="00794B27"/>
    <w:rsid w:val="007A7846"/>
    <w:rsid w:val="007F66F5"/>
    <w:rsid w:val="00812400"/>
    <w:rsid w:val="0082203C"/>
    <w:rsid w:val="008360A8"/>
    <w:rsid w:val="008416E0"/>
    <w:rsid w:val="00897BFF"/>
    <w:rsid w:val="008C61B9"/>
    <w:rsid w:val="00912477"/>
    <w:rsid w:val="009139AF"/>
    <w:rsid w:val="00943B06"/>
    <w:rsid w:val="00945864"/>
    <w:rsid w:val="009853E9"/>
    <w:rsid w:val="00996E16"/>
    <w:rsid w:val="009B69C5"/>
    <w:rsid w:val="009F72A7"/>
    <w:rsid w:val="00A119D9"/>
    <w:rsid w:val="00A21BED"/>
    <w:rsid w:val="00A27D99"/>
    <w:rsid w:val="00A60D92"/>
    <w:rsid w:val="00A86EAC"/>
    <w:rsid w:val="00A923E7"/>
    <w:rsid w:val="00AA661C"/>
    <w:rsid w:val="00AC2F58"/>
    <w:rsid w:val="00B20400"/>
    <w:rsid w:val="00B223B3"/>
    <w:rsid w:val="00B369B4"/>
    <w:rsid w:val="00B53817"/>
    <w:rsid w:val="00B61F85"/>
    <w:rsid w:val="00B90795"/>
    <w:rsid w:val="00BA3CC7"/>
    <w:rsid w:val="00BF457D"/>
    <w:rsid w:val="00BF4775"/>
    <w:rsid w:val="00C111AA"/>
    <w:rsid w:val="00CC3AB0"/>
    <w:rsid w:val="00D1798D"/>
    <w:rsid w:val="00D902A4"/>
    <w:rsid w:val="00DB2323"/>
    <w:rsid w:val="00DB331E"/>
    <w:rsid w:val="00DC4E21"/>
    <w:rsid w:val="00DD0899"/>
    <w:rsid w:val="00DD5358"/>
    <w:rsid w:val="00E06CB0"/>
    <w:rsid w:val="00E224A0"/>
    <w:rsid w:val="00E254F0"/>
    <w:rsid w:val="00E51168"/>
    <w:rsid w:val="00E72A21"/>
    <w:rsid w:val="00E7715A"/>
    <w:rsid w:val="00EA5A93"/>
    <w:rsid w:val="00EB700D"/>
    <w:rsid w:val="00EF6759"/>
    <w:rsid w:val="00F33B83"/>
    <w:rsid w:val="00F51E6F"/>
    <w:rsid w:val="00F54BD0"/>
    <w:rsid w:val="00FE41CB"/>
    <w:rsid w:val="00FF44F1"/>
    <w:rsid w:val="00FF5FDF"/>
    <w:rsid w:val="12AB65C3"/>
    <w:rsid w:val="1635723C"/>
    <w:rsid w:val="1ABA5BCA"/>
    <w:rsid w:val="1E203217"/>
    <w:rsid w:val="35FB5741"/>
    <w:rsid w:val="3B901ED2"/>
    <w:rsid w:val="46C93C15"/>
    <w:rsid w:val="49042C8A"/>
    <w:rsid w:val="592F7D64"/>
    <w:rsid w:val="5D953609"/>
    <w:rsid w:val="5F624295"/>
    <w:rsid w:val="668B042C"/>
    <w:rsid w:val="670F1278"/>
    <w:rsid w:val="7CF41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5" w:semiHidden="0" w:name="heading 1"/>
    <w:lsdException w:qFormat="1" w:uiPriority="6" w:semiHidden="0" w:name="heading 2"/>
    <w:lsdException w:qFormat="1" w:uiPriority="6" w:name="heading 3"/>
    <w:lsdException w:qFormat="1" w:uiPriority="6" w:name="heading 4"/>
    <w:lsdException w:qFormat="1" w:uiPriority="6" w:name="heading 5"/>
    <w:lsdException w:qFormat="1" w:uiPriority="6" w:name="heading 6"/>
    <w:lsdException w:qFormat="1" w:uiPriority="6" w:name="heading 7"/>
    <w:lsdException w:qFormat="1" w:uiPriority="6" w:name="heading 8"/>
    <w:lsdException w:qFormat="1" w:uiPriority="6" w:name="heading 9"/>
    <w:lsdException w:qFormat="1" w:uiPriority="99" w:name="index 1"/>
    <w:lsdException w:uiPriority="99" w:name="index 2"/>
    <w:lsdException w:qFormat="1" w:uiPriority="99" w:name="index 3"/>
    <w:lsdException w:qFormat="1" w:uiPriority="99" w:name="index 4"/>
    <w:lsdException w:qFormat="1" w:uiPriority="99" w:name="index 5"/>
    <w:lsdException w:qFormat="1" w:uiPriority="99" w:name="index 6"/>
    <w:lsdException w:qFormat="1" w:uiPriority="99" w:name="index 7"/>
    <w:lsdException w:qFormat="1" w:uiPriority="99" w:name="index 8"/>
    <w:lsdException w:qFormat="1" w:uiPriority="99" w:name="index 9"/>
    <w:lsdException w:qFormat="1" w:uiPriority="39" w:name="toc 1"/>
    <w:lsdException w:qFormat="1" w:uiPriority="39" w:name="toc 2"/>
    <w:lsdException w:qFormat="1" w:uiPriority="39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qFormat="1"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qFormat="1" w:uiPriority="99" w:name="index heading"/>
    <w:lsdException w:qFormat="1" w:uiPriority="35" w:name="caption"/>
    <w:lsdException w:qFormat="1" w:uiPriority="99" w:name="table of figures"/>
    <w:lsdException w:qFormat="1"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qFormat="1" w:uiPriority="99" w:name="line number"/>
    <w:lsdException w:qFormat="1" w:uiPriority="99" w:name="page number"/>
    <w:lsdException w:qFormat="1" w:uiPriority="99" w:name="endnote reference"/>
    <w:lsdException w:qFormat="1" w:uiPriority="99" w:name="endnote text"/>
    <w:lsdException w:qFormat="1" w:uiPriority="99" w:name="table of authorities"/>
    <w:lsdException w:uiPriority="99" w:name="macro"/>
    <w:lsdException w:qFormat="1" w:uiPriority="99" w:name="toa heading"/>
    <w:lsdException w:qFormat="1" w:uiPriority="99" w:name="List"/>
    <w:lsdException w:qFormat="1" w:unhideWhenUsed="0" w:uiPriority="11" w:semiHidden="0" w:name="List Bullet"/>
    <w:lsdException w:qFormat="1" w:unhideWhenUsed="0" w:uiPriority="10" w:semiHidden="0" w:name="List Number"/>
    <w:lsdException w:qFormat="1" w:uiPriority="99" w:name="List 2"/>
    <w:lsdException w:qFormat="1" w:uiPriority="99" w:name="List 3"/>
    <w:lsdException w:uiPriority="99" w:name="List 4"/>
    <w:lsdException w:qFormat="1" w:uiPriority="99" w:name="List 5"/>
    <w:lsdException w:qFormat="1" w:uiPriority="99" w:name="List Bullet 2"/>
    <w:lsdException w:qFormat="1" w:uiPriority="99" w:name="List Bullet 3"/>
    <w:lsdException w:qFormat="1" w:uiPriority="99" w:name="List Bullet 4"/>
    <w:lsdException w:qFormat="1" w:uiPriority="99" w:name="List Bullet 5"/>
    <w:lsdException w:qFormat="1" w:uiPriority="99" w:name="List Number 2"/>
    <w:lsdException w:qFormat="1" w:uiPriority="99" w:name="List Number 3"/>
    <w:lsdException w:qFormat="1" w:uiPriority="99" w:name="List Number 4"/>
    <w:lsdException w:qFormat="1" w:uiPriority="99" w:name="List Number 5"/>
    <w:lsdException w:qFormat="1" w:unhideWhenUsed="0" w:uiPriority="1" w:semiHidden="0" w:name="Title"/>
    <w:lsdException w:qFormat="1" w:uiPriority="99" w:name="Closing"/>
    <w:lsdException w:qFormat="1" w:uiPriority="99" w:name="Signature"/>
    <w:lsdException w:uiPriority="1" w:name="Default Paragraph Font"/>
    <w:lsdException w:qFormat="1" w:uiPriority="99" w:name="Body Text"/>
    <w:lsdException w:qFormat="1" w:uiPriority="99" w:name="Body Text Indent"/>
    <w:lsdException w:qFormat="1" w:uiPriority="99" w:name="List Continue"/>
    <w:lsdException w:qFormat="1" w:uiPriority="99" w:name="List Continue 2"/>
    <w:lsdException w:uiPriority="99" w:name="List Continue 3"/>
    <w:lsdException w:qFormat="1" w:uiPriority="99" w:name="List Continue 4"/>
    <w:lsdException w:qFormat="1" w:uiPriority="99" w:name="List Continue 5"/>
    <w:lsdException w:uiPriority="99" w:name="Message Header"/>
    <w:lsdException w:qFormat="1" w:unhideWhenUsed="0" w:uiPriority="2" w:semiHidden="0" w:name="Subtitle"/>
    <w:lsdException w:qFormat="1" w:uiPriority="99" w:name="Salutation"/>
    <w:lsdException w:qFormat="1" w:uiPriority="99" w:name="Date"/>
    <w:lsdException w:uiPriority="99" w:name="Body Text First Indent"/>
    <w:lsdException w:uiPriority="99" w:name="Body Text First Indent 2"/>
    <w:lsdException w:qFormat="1" w:uiPriority="99" w:name="Note Heading"/>
    <w:lsdException w:qFormat="1" w:uiPriority="99" w:name="Body Text 2"/>
    <w:lsdException w:qFormat="1" w:uiPriority="99" w:name="Body Text 3"/>
    <w:lsdException w:qFormat="1" w:uiPriority="99" w:name="Body Text Indent 2"/>
    <w:lsdException w:qFormat="1" w:uiPriority="99" w:name="Body Text Indent 3"/>
    <w:lsdException w:qFormat="1"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4" w:semiHidden="0" w:name="Strong"/>
    <w:lsdException w:qFormat="1" w:unhideWhenUsed="0" w:uiPriority="3" w:semiHidden="0" w:name="Emphasis"/>
    <w:lsdException w:qFormat="1" w:uiPriority="99" w:name="Document Map"/>
    <w:lsdException w:qFormat="1" w:uiPriority="99" w:name="Plain Text"/>
    <w:lsdException w:qFormat="1" w:uiPriority="99" w:name="E-mail Signature"/>
    <w:lsdException w:uiPriority="99" w:name="Normal (Web)"/>
    <w:lsdException w:qFormat="1" w:uiPriority="99" w:name="HTML Acronym"/>
    <w:lsdException w:qFormat="1" w:uiPriority="99" w:name="HTML Address"/>
    <w:lsdException w:qFormat="1" w:uiPriority="99" w:name="HTML Cite"/>
    <w:lsdException w:qFormat="1" w:uiPriority="99" w:name="HTML Code"/>
    <w:lsdException w:uiPriority="99" w:name="HTML Definition"/>
    <w:lsdException w:qFormat="1" w:uiPriority="99" w:name="HTML Keyboard"/>
    <w:lsdException w:uiPriority="99" w:name="HTML Preformatted"/>
    <w:lsdException w:uiPriority="99" w:name="HTML Sample"/>
    <w:lsdException w:qFormat="1" w:uiPriority="99" w:name="HTML Typewriter"/>
    <w:lsdException w:qFormat="1"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qFormat="1" w:uiPriority="99" w:name="Table Columns 1"/>
    <w:lsdException w:qFormat="1" w:uiPriority="99" w:name="Table Columns 2"/>
    <w:lsdException w:uiPriority="99" w:name="Table Columns 3"/>
    <w:lsdException w:uiPriority="99" w:name="Table Columns 4"/>
    <w:lsdException w:qFormat="1" w:uiPriority="99" w:name="Table Columns 5"/>
    <w:lsdException w:uiPriority="99" w:name="Table Grid 1"/>
    <w:lsdException w:uiPriority="99" w:name="Table Grid 2"/>
    <w:lsdException w:qFormat="1" w:uiPriority="99" w:name="Table Grid 3"/>
    <w:lsdException w:uiPriority="99" w:name="Table Grid 4"/>
    <w:lsdException w:qFormat="1" w:uiPriority="99" w:name="Table Grid 5"/>
    <w:lsdException w:qFormat="1" w:uiPriority="99" w:name="Table Grid 6"/>
    <w:lsdException w:qFormat="1"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qFormat="1"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qFormat="1"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iPriority="1" w:name="No Spacing"/>
    <w:lsdException w:uiPriority="60" w:name="Light Shading"/>
    <w:lsdException w:uiPriority="61" w:name="Light List"/>
    <w:lsdException w:qFormat="1" w:uiPriority="62" w:name="Light Grid"/>
    <w:lsdException w:qFormat="1"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qFormat="1" w:uiPriority="69" w:name="Medium Grid 3"/>
    <w:lsdException w:qFormat="1" w:uiPriority="70" w:name="Dark List"/>
    <w:lsdException w:uiPriority="71" w:name="Colorful Shading"/>
    <w:lsdException w:uiPriority="72" w:name="Colorful List"/>
    <w:lsdException w:qFormat="1" w:uiPriority="73" w:name="Colorful Grid"/>
    <w:lsdException w:uiPriority="60" w:name="Light Shading Accent 1"/>
    <w:lsdException w:uiPriority="61" w:name="Light List Accent 1"/>
    <w:lsdException w:qFormat="1" w:uiPriority="62" w:name="Light Grid Accent 1"/>
    <w:lsdException w:qFormat="1" w:uiPriority="63" w:name="Medium Shading 1 Accent 1"/>
    <w:lsdException w:uiPriority="64" w:name="Medium Shading 2 Accent 1"/>
    <w:lsdException w:uiPriority="65" w:name="Medium List 1 Accent 1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qFormat="1" w:uiPriority="72" w:name="Colorful List Accent 1"/>
    <w:lsdException w:qFormat="1"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qFormat="1" w:uiPriority="69" w:name="Medium Grid 3 Accent 2"/>
    <w:lsdException w:qFormat="1" w:uiPriority="70" w:name="Dark List Accent 2"/>
    <w:lsdException w:qFormat="1" w:uiPriority="71" w:name="Colorful Shading Accent 2"/>
    <w:lsdException w:uiPriority="72" w:name="Colorful List Accent 2"/>
    <w:lsdException w:qFormat="1"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qFormat="1" w:uiPriority="70" w:name="Dark List Accent 3"/>
    <w:lsdException w:uiPriority="71" w:name="Colorful Shading Accent 3"/>
    <w:lsdException w:uiPriority="72" w:name="Colorful List Accent 3"/>
    <w:lsdException w:qFormat="1" w:uiPriority="73" w:name="Colorful Grid Accent 3"/>
    <w:lsdException w:uiPriority="60" w:name="Light Shading Accent 4"/>
    <w:lsdException w:qFormat="1" w:uiPriority="61" w:name="Light List Accent 4"/>
    <w:lsdException w:uiPriority="62" w:name="Light Grid Accent 4"/>
    <w:lsdException w:qFormat="1" w:uiPriority="63" w:name="Medium Shading 1 Accent 4"/>
    <w:lsdException w:qFormat="1"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qFormat="1" w:uiPriority="68" w:name="Medium Grid 2 Accent 4"/>
    <w:lsdException w:qFormat="1" w:uiPriority="69" w:name="Medium Grid 3 Accent 4"/>
    <w:lsdException w:uiPriority="70" w:name="Dark List Accent 4"/>
    <w:lsdException w:qFormat="1" w:uiPriority="71" w:name="Colorful Shading Accent 4"/>
    <w:lsdException w:uiPriority="72" w:name="Colorful List Accent 4"/>
    <w:lsdException w:qFormat="1" w:uiPriority="73" w:name="Colorful Grid Accent 4"/>
    <w:lsdException w:uiPriority="60" w:name="Light Shading Accent 5"/>
    <w:lsdException w:qFormat="1" w:uiPriority="61" w:name="Light List Accent 5"/>
    <w:lsdException w:qFormat="1" w:uiPriority="62" w:name="Light Grid Accent 5"/>
    <w:lsdException w:uiPriority="63" w:name="Medium Shading 1 Accent 5"/>
    <w:lsdException w:qFormat="1"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qFormat="1" w:uiPriority="68" w:name="Medium Grid 2 Accent 5"/>
    <w:lsdException w:qFormat="1"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qFormat="1" w:uiPriority="73" w:name="Colorful Grid Accent 5"/>
    <w:lsdException w:uiPriority="60" w:name="Light Shading Accent 6"/>
    <w:lsdException w:qFormat="1"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qFormat="1" w:uiPriority="70" w:name="Dark List Accent 6"/>
    <w:lsdException w:qFormat="1" w:uiPriority="71" w:name="Colorful Shading Accent 6"/>
    <w:lsdException w:qFormat="1"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spacing w:before="160" w:line="259" w:lineRule="auto"/>
    </w:pPr>
    <w:rPr>
      <w:rFonts w:eastAsia="微软雅黑" w:asciiTheme="minorHAnsi" w:hAnsiTheme="minorHAnsi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link w:val="249"/>
    <w:qFormat/>
    <w:uiPriority w:val="5"/>
    <w:pPr>
      <w:keepNext/>
      <w:keepLines/>
      <w:pBdr>
        <w:bottom w:val="single" w:color="2B579A" w:themeColor="accent5" w:sz="18" w:space="1"/>
      </w:pBdr>
      <w:spacing w:before="360" w:after="240" w:line="240" w:lineRule="auto"/>
      <w:contextualSpacing/>
      <w:outlineLvl w:val="0"/>
    </w:pPr>
    <w:rPr>
      <w:rFonts w:asciiTheme="majorHAnsi" w:hAnsiTheme="majorHAnsi" w:cstheme="majorBidi"/>
      <w:color w:val="3B3838" w:themeColor="background2" w:themeShade="40"/>
      <w:kern w:val="28"/>
      <w:sz w:val="50"/>
      <w:szCs w:val="52"/>
      <w14:ligatures w14:val="standard"/>
      <w14:numForm w14:val="oldStyle"/>
    </w:rPr>
  </w:style>
  <w:style w:type="paragraph" w:styleId="4">
    <w:name w:val="heading 2"/>
    <w:basedOn w:val="1"/>
    <w:next w:val="1"/>
    <w:link w:val="261"/>
    <w:unhideWhenUsed/>
    <w:qFormat/>
    <w:uiPriority w:val="6"/>
    <w:pPr>
      <w:keepNext/>
      <w:keepLines/>
      <w:spacing w:before="40"/>
      <w:outlineLvl w:val="1"/>
    </w:pPr>
    <w:rPr>
      <w:rFonts w:asciiTheme="majorHAnsi" w:hAnsiTheme="majorHAnsi" w:cstheme="majorBidi"/>
      <w:color w:val="1F4E79" w:themeColor="accent1" w:themeShade="80"/>
      <w:sz w:val="26"/>
      <w:szCs w:val="26"/>
    </w:rPr>
  </w:style>
  <w:style w:type="paragraph" w:styleId="5">
    <w:name w:val="heading 3"/>
    <w:basedOn w:val="1"/>
    <w:next w:val="1"/>
    <w:link w:val="327"/>
    <w:semiHidden/>
    <w:unhideWhenUsed/>
    <w:qFormat/>
    <w:uiPriority w:val="6"/>
    <w:pPr>
      <w:keepNext/>
      <w:keepLines/>
      <w:spacing w:before="40"/>
      <w:outlineLvl w:val="2"/>
    </w:pPr>
    <w:rPr>
      <w:rFonts w:asciiTheme="majorHAnsi" w:hAnsiTheme="majorHAnsi" w:cstheme="majorBidi"/>
      <w:color w:val="1F4E79" w:themeColor="accent1" w:themeShade="80"/>
      <w:sz w:val="24"/>
      <w:szCs w:val="24"/>
    </w:rPr>
  </w:style>
  <w:style w:type="paragraph" w:styleId="6">
    <w:name w:val="heading 4"/>
    <w:basedOn w:val="1"/>
    <w:next w:val="1"/>
    <w:link w:val="328"/>
    <w:semiHidden/>
    <w:unhideWhenUsed/>
    <w:qFormat/>
    <w:uiPriority w:val="6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7">
    <w:name w:val="heading 5"/>
    <w:basedOn w:val="1"/>
    <w:next w:val="1"/>
    <w:link w:val="329"/>
    <w:semiHidden/>
    <w:unhideWhenUsed/>
    <w:qFormat/>
    <w:uiPriority w:val="6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6"/>
    <w:basedOn w:val="1"/>
    <w:next w:val="1"/>
    <w:link w:val="330"/>
    <w:semiHidden/>
    <w:unhideWhenUsed/>
    <w:qFormat/>
    <w:uiPriority w:val="6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1F4E79" w:themeColor="accent1" w:themeShade="80"/>
    </w:rPr>
  </w:style>
  <w:style w:type="paragraph" w:styleId="9">
    <w:name w:val="heading 7"/>
    <w:basedOn w:val="1"/>
    <w:next w:val="1"/>
    <w:link w:val="331"/>
    <w:semiHidden/>
    <w:unhideWhenUsed/>
    <w:qFormat/>
    <w:uiPriority w:val="6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10">
    <w:name w:val="heading 8"/>
    <w:basedOn w:val="1"/>
    <w:next w:val="1"/>
    <w:link w:val="332"/>
    <w:semiHidden/>
    <w:unhideWhenUsed/>
    <w:qFormat/>
    <w:uiPriority w:val="6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1">
    <w:name w:val="heading 9"/>
    <w:basedOn w:val="1"/>
    <w:next w:val="1"/>
    <w:link w:val="333"/>
    <w:semiHidden/>
    <w:unhideWhenUsed/>
    <w:qFormat/>
    <w:uiPriority w:val="6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231">
    <w:name w:val="Default Paragraph Font"/>
    <w:semiHidden/>
    <w:unhideWhenUsed/>
    <w:uiPriority w:val="1"/>
  </w:style>
  <w:style w:type="table" w:default="1" w:styleId="8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389"/>
    <w:semiHidden/>
    <w:unhideWhenUsed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60" w:line="259" w:lineRule="auto"/>
    </w:pPr>
    <w:rPr>
      <w:rFonts w:ascii="Consolas" w:hAnsi="Consolas" w:eastAsiaTheme="minorEastAsia" w:cstheme="minorBidi"/>
      <w:sz w:val="22"/>
      <w:szCs w:val="20"/>
      <w:lang w:val="en-US" w:eastAsia="zh-CN" w:bidi="ar-SA"/>
    </w:rPr>
  </w:style>
  <w:style w:type="paragraph" w:styleId="12">
    <w:name w:val="List 3"/>
    <w:basedOn w:val="1"/>
    <w:semiHidden/>
    <w:unhideWhenUsed/>
    <w:qFormat/>
    <w:uiPriority w:val="99"/>
    <w:pPr>
      <w:ind w:left="1080" w:hanging="360"/>
      <w:contextualSpacing/>
    </w:pPr>
  </w:style>
  <w:style w:type="paragraph" w:styleId="13">
    <w:name w:val="toc 7"/>
    <w:basedOn w:val="1"/>
    <w:next w:val="1"/>
    <w:semiHidden/>
    <w:unhideWhenUsed/>
    <w:qFormat/>
    <w:uiPriority w:val="39"/>
    <w:pPr>
      <w:spacing w:after="100"/>
      <w:ind w:left="1320"/>
    </w:pPr>
  </w:style>
  <w:style w:type="paragraph" w:styleId="14">
    <w:name w:val="List Number 2"/>
    <w:basedOn w:val="1"/>
    <w:semiHidden/>
    <w:unhideWhenUsed/>
    <w:qFormat/>
    <w:uiPriority w:val="99"/>
    <w:pPr>
      <w:numPr>
        <w:ilvl w:val="0"/>
        <w:numId w:val="1"/>
      </w:numPr>
      <w:contextualSpacing/>
    </w:pPr>
  </w:style>
  <w:style w:type="paragraph" w:styleId="15">
    <w:name w:val="table of authorities"/>
    <w:basedOn w:val="1"/>
    <w:next w:val="1"/>
    <w:semiHidden/>
    <w:unhideWhenUsed/>
    <w:qFormat/>
    <w:uiPriority w:val="99"/>
    <w:pPr>
      <w:ind w:left="220" w:hanging="220"/>
    </w:pPr>
  </w:style>
  <w:style w:type="paragraph" w:styleId="16">
    <w:name w:val="Note Heading"/>
    <w:basedOn w:val="1"/>
    <w:next w:val="1"/>
    <w:link w:val="392"/>
    <w:semiHidden/>
    <w:unhideWhenUsed/>
    <w:qFormat/>
    <w:uiPriority w:val="99"/>
    <w:pPr>
      <w:spacing w:before="0" w:line="240" w:lineRule="auto"/>
    </w:pPr>
  </w:style>
  <w:style w:type="paragraph" w:styleId="17">
    <w:name w:val="List Bullet 4"/>
    <w:basedOn w:val="1"/>
    <w:semiHidden/>
    <w:unhideWhenUsed/>
    <w:qFormat/>
    <w:uiPriority w:val="99"/>
    <w:pPr>
      <w:numPr>
        <w:ilvl w:val="0"/>
        <w:numId w:val="2"/>
      </w:numPr>
      <w:contextualSpacing/>
    </w:pPr>
  </w:style>
  <w:style w:type="paragraph" w:styleId="18">
    <w:name w:val="index 8"/>
    <w:basedOn w:val="1"/>
    <w:next w:val="1"/>
    <w:semiHidden/>
    <w:unhideWhenUsed/>
    <w:qFormat/>
    <w:uiPriority w:val="99"/>
    <w:pPr>
      <w:spacing w:before="0" w:line="240" w:lineRule="auto"/>
      <w:ind w:left="1760" w:hanging="220"/>
    </w:pPr>
  </w:style>
  <w:style w:type="paragraph" w:styleId="19">
    <w:name w:val="E-mail Signature"/>
    <w:basedOn w:val="1"/>
    <w:link w:val="281"/>
    <w:semiHidden/>
    <w:unhideWhenUsed/>
    <w:qFormat/>
    <w:uiPriority w:val="99"/>
    <w:pPr>
      <w:spacing w:before="0" w:line="240" w:lineRule="auto"/>
    </w:pPr>
  </w:style>
  <w:style w:type="paragraph" w:styleId="20">
    <w:name w:val="List Number"/>
    <w:basedOn w:val="1"/>
    <w:qFormat/>
    <w:uiPriority w:val="10"/>
    <w:pPr>
      <w:numPr>
        <w:ilvl w:val="0"/>
        <w:numId w:val="3"/>
      </w:numPr>
    </w:pPr>
    <w:rPr>
      <w:color w:val="3B3838" w:themeColor="background2" w:themeShade="40"/>
    </w:rPr>
  </w:style>
  <w:style w:type="paragraph" w:styleId="21">
    <w:name w:val="Normal Indent"/>
    <w:basedOn w:val="1"/>
    <w:semiHidden/>
    <w:unhideWhenUsed/>
    <w:qFormat/>
    <w:uiPriority w:val="99"/>
    <w:pPr>
      <w:ind w:left="720"/>
    </w:pPr>
  </w:style>
  <w:style w:type="paragraph" w:styleId="22">
    <w:name w:val="caption"/>
    <w:basedOn w:val="1"/>
    <w:next w:val="1"/>
    <w:semiHidden/>
    <w:unhideWhenUsed/>
    <w:qFormat/>
    <w:uiPriority w:val="35"/>
    <w:pPr>
      <w:spacing w:before="0" w:after="200" w:line="240" w:lineRule="auto"/>
    </w:pPr>
    <w:rPr>
      <w:i/>
      <w:iCs/>
      <w:color w:val="44546A" w:themeColor="text2"/>
      <w:szCs w:val="18"/>
      <w14:textFill>
        <w14:solidFill>
          <w14:schemeClr w14:val="tx2"/>
        </w14:solidFill>
      </w14:textFill>
    </w:rPr>
  </w:style>
  <w:style w:type="paragraph" w:styleId="23">
    <w:name w:val="index 5"/>
    <w:basedOn w:val="1"/>
    <w:next w:val="1"/>
    <w:semiHidden/>
    <w:unhideWhenUsed/>
    <w:qFormat/>
    <w:uiPriority w:val="99"/>
    <w:pPr>
      <w:spacing w:before="0" w:line="240" w:lineRule="auto"/>
      <w:ind w:left="1100" w:hanging="220"/>
    </w:pPr>
  </w:style>
  <w:style w:type="paragraph" w:styleId="24">
    <w:name w:val="List Bullet"/>
    <w:basedOn w:val="1"/>
    <w:qFormat/>
    <w:uiPriority w:val="11"/>
    <w:pPr>
      <w:numPr>
        <w:ilvl w:val="0"/>
        <w:numId w:val="4"/>
      </w:numPr>
    </w:pPr>
  </w:style>
  <w:style w:type="paragraph" w:styleId="25">
    <w:name w:val="envelope address"/>
    <w:basedOn w:val="1"/>
    <w:semiHidden/>
    <w:unhideWhenUsed/>
    <w:qFormat/>
    <w:uiPriority w:val="99"/>
    <w:pPr>
      <w:framePr w:w="7920" w:h="1980" w:hRule="exact" w:hSpace="180" w:wrap="around" w:vAnchor="margin" w:hAnchor="page" w:xAlign="center" w:yAlign="bottom"/>
      <w:spacing w:before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26">
    <w:name w:val="Document Map"/>
    <w:basedOn w:val="1"/>
    <w:link w:val="280"/>
    <w:semiHidden/>
    <w:unhideWhenUsed/>
    <w:qFormat/>
    <w:uiPriority w:val="99"/>
    <w:pPr>
      <w:spacing w:before="0" w:line="240" w:lineRule="auto"/>
    </w:pPr>
    <w:rPr>
      <w:rFonts w:ascii="Segoe UI" w:hAnsi="Segoe UI" w:cs="Segoe UI"/>
      <w:szCs w:val="16"/>
    </w:rPr>
  </w:style>
  <w:style w:type="paragraph" w:styleId="27">
    <w:name w:val="toa heading"/>
    <w:basedOn w:val="1"/>
    <w:next w:val="1"/>
    <w:semiHidden/>
    <w:unhideWhenUsed/>
    <w:qFormat/>
    <w:uiPriority w:val="99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28">
    <w:name w:val="annotation text"/>
    <w:basedOn w:val="1"/>
    <w:link w:val="263"/>
    <w:semiHidden/>
    <w:unhideWhenUsed/>
    <w:qFormat/>
    <w:uiPriority w:val="99"/>
    <w:pPr>
      <w:spacing w:line="240" w:lineRule="auto"/>
    </w:pPr>
    <w:rPr>
      <w:szCs w:val="20"/>
    </w:rPr>
  </w:style>
  <w:style w:type="paragraph" w:styleId="29">
    <w:name w:val="index 6"/>
    <w:basedOn w:val="1"/>
    <w:next w:val="1"/>
    <w:semiHidden/>
    <w:unhideWhenUsed/>
    <w:qFormat/>
    <w:uiPriority w:val="99"/>
    <w:pPr>
      <w:spacing w:before="0" w:line="240" w:lineRule="auto"/>
      <w:ind w:left="1320" w:hanging="220"/>
    </w:pPr>
  </w:style>
  <w:style w:type="paragraph" w:styleId="30">
    <w:name w:val="Salutation"/>
    <w:basedOn w:val="1"/>
    <w:next w:val="1"/>
    <w:link w:val="402"/>
    <w:semiHidden/>
    <w:unhideWhenUsed/>
    <w:qFormat/>
    <w:uiPriority w:val="99"/>
  </w:style>
  <w:style w:type="paragraph" w:styleId="31">
    <w:name w:val="Body Text 3"/>
    <w:basedOn w:val="1"/>
    <w:link w:val="271"/>
    <w:semiHidden/>
    <w:unhideWhenUsed/>
    <w:qFormat/>
    <w:uiPriority w:val="99"/>
    <w:pPr>
      <w:spacing w:after="120"/>
    </w:pPr>
    <w:rPr>
      <w:szCs w:val="16"/>
    </w:rPr>
  </w:style>
  <w:style w:type="paragraph" w:styleId="32">
    <w:name w:val="Closing"/>
    <w:basedOn w:val="1"/>
    <w:link w:val="278"/>
    <w:semiHidden/>
    <w:unhideWhenUsed/>
    <w:qFormat/>
    <w:uiPriority w:val="99"/>
    <w:pPr>
      <w:spacing w:before="0" w:line="240" w:lineRule="auto"/>
      <w:ind w:left="4320"/>
    </w:pPr>
  </w:style>
  <w:style w:type="paragraph" w:styleId="33">
    <w:name w:val="List Bullet 3"/>
    <w:basedOn w:val="1"/>
    <w:semiHidden/>
    <w:unhideWhenUsed/>
    <w:qFormat/>
    <w:uiPriority w:val="99"/>
    <w:pPr>
      <w:numPr>
        <w:ilvl w:val="0"/>
        <w:numId w:val="5"/>
      </w:numPr>
      <w:contextualSpacing/>
    </w:pPr>
  </w:style>
  <w:style w:type="paragraph" w:styleId="34">
    <w:name w:val="Body Text"/>
    <w:basedOn w:val="1"/>
    <w:link w:val="269"/>
    <w:semiHidden/>
    <w:unhideWhenUsed/>
    <w:qFormat/>
    <w:uiPriority w:val="99"/>
    <w:pPr>
      <w:spacing w:after="120"/>
    </w:pPr>
  </w:style>
  <w:style w:type="paragraph" w:styleId="35">
    <w:name w:val="Body Text Indent"/>
    <w:basedOn w:val="1"/>
    <w:link w:val="273"/>
    <w:semiHidden/>
    <w:unhideWhenUsed/>
    <w:qFormat/>
    <w:uiPriority w:val="99"/>
    <w:pPr>
      <w:spacing w:after="120"/>
      <w:ind w:left="360"/>
    </w:pPr>
  </w:style>
  <w:style w:type="paragraph" w:styleId="36">
    <w:name w:val="List Number 3"/>
    <w:basedOn w:val="1"/>
    <w:semiHidden/>
    <w:unhideWhenUsed/>
    <w:qFormat/>
    <w:uiPriority w:val="99"/>
    <w:pPr>
      <w:numPr>
        <w:ilvl w:val="0"/>
        <w:numId w:val="6"/>
      </w:numPr>
      <w:contextualSpacing/>
    </w:pPr>
  </w:style>
  <w:style w:type="paragraph" w:styleId="37">
    <w:name w:val="List 2"/>
    <w:basedOn w:val="1"/>
    <w:semiHidden/>
    <w:unhideWhenUsed/>
    <w:qFormat/>
    <w:uiPriority w:val="99"/>
    <w:pPr>
      <w:ind w:left="720" w:hanging="360"/>
      <w:contextualSpacing/>
    </w:pPr>
  </w:style>
  <w:style w:type="paragraph" w:styleId="38">
    <w:name w:val="List Continue"/>
    <w:basedOn w:val="1"/>
    <w:semiHidden/>
    <w:unhideWhenUsed/>
    <w:qFormat/>
    <w:uiPriority w:val="99"/>
    <w:pPr>
      <w:spacing w:after="120"/>
      <w:ind w:left="360"/>
      <w:contextualSpacing/>
    </w:pPr>
  </w:style>
  <w:style w:type="paragraph" w:styleId="39">
    <w:name w:val="Block Text"/>
    <w:basedOn w:val="1"/>
    <w:semiHidden/>
    <w:unhideWhenUsed/>
    <w:qFormat/>
    <w:uiPriority w:val="99"/>
    <w:pPr>
      <w:pBdr>
        <w:top w:val="single" w:color="1F4E79" w:themeColor="accent1" w:themeShade="80" w:sz="2" w:space="10"/>
        <w:left w:val="single" w:color="1F4E79" w:themeColor="accent1" w:themeShade="80" w:sz="2" w:space="10"/>
        <w:bottom w:val="single" w:color="1F4E79" w:themeColor="accent1" w:themeShade="80" w:sz="2" w:space="10"/>
        <w:right w:val="single" w:color="1F4E79" w:themeColor="accent1" w:themeShade="80" w:sz="2" w:space="10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40">
    <w:name w:val="List Bullet 2"/>
    <w:basedOn w:val="1"/>
    <w:semiHidden/>
    <w:unhideWhenUsed/>
    <w:qFormat/>
    <w:uiPriority w:val="99"/>
    <w:pPr>
      <w:numPr>
        <w:ilvl w:val="0"/>
        <w:numId w:val="7"/>
      </w:numPr>
      <w:contextualSpacing/>
    </w:pPr>
  </w:style>
  <w:style w:type="paragraph" w:styleId="41">
    <w:name w:val="HTML Address"/>
    <w:basedOn w:val="1"/>
    <w:link w:val="334"/>
    <w:semiHidden/>
    <w:unhideWhenUsed/>
    <w:qFormat/>
    <w:uiPriority w:val="99"/>
    <w:pPr>
      <w:spacing w:before="0" w:line="240" w:lineRule="auto"/>
    </w:pPr>
    <w:rPr>
      <w:i/>
      <w:iCs/>
    </w:rPr>
  </w:style>
  <w:style w:type="paragraph" w:styleId="42">
    <w:name w:val="index 4"/>
    <w:basedOn w:val="1"/>
    <w:next w:val="1"/>
    <w:semiHidden/>
    <w:unhideWhenUsed/>
    <w:qFormat/>
    <w:uiPriority w:val="99"/>
    <w:pPr>
      <w:spacing w:before="0" w:line="240" w:lineRule="auto"/>
      <w:ind w:left="880" w:hanging="220"/>
    </w:pPr>
  </w:style>
  <w:style w:type="paragraph" w:styleId="43">
    <w:name w:val="toc 5"/>
    <w:basedOn w:val="1"/>
    <w:next w:val="1"/>
    <w:semiHidden/>
    <w:unhideWhenUsed/>
    <w:qFormat/>
    <w:uiPriority w:val="39"/>
    <w:pPr>
      <w:spacing w:after="100"/>
      <w:ind w:left="880"/>
    </w:pPr>
  </w:style>
  <w:style w:type="paragraph" w:styleId="44">
    <w:name w:val="toc 3"/>
    <w:basedOn w:val="1"/>
    <w:next w:val="1"/>
    <w:semiHidden/>
    <w:unhideWhenUsed/>
    <w:qFormat/>
    <w:uiPriority w:val="39"/>
    <w:pPr>
      <w:spacing w:after="100"/>
      <w:ind w:left="440"/>
    </w:pPr>
  </w:style>
  <w:style w:type="paragraph" w:styleId="45">
    <w:name w:val="Plain Text"/>
    <w:basedOn w:val="1"/>
    <w:link w:val="399"/>
    <w:semiHidden/>
    <w:unhideWhenUsed/>
    <w:qFormat/>
    <w:uiPriority w:val="99"/>
    <w:pPr>
      <w:spacing w:before="0" w:line="240" w:lineRule="auto"/>
    </w:pPr>
    <w:rPr>
      <w:rFonts w:ascii="Consolas" w:hAnsi="Consolas"/>
      <w:szCs w:val="21"/>
    </w:rPr>
  </w:style>
  <w:style w:type="paragraph" w:styleId="46">
    <w:name w:val="List Bullet 5"/>
    <w:basedOn w:val="1"/>
    <w:semiHidden/>
    <w:unhideWhenUsed/>
    <w:qFormat/>
    <w:uiPriority w:val="99"/>
    <w:pPr>
      <w:numPr>
        <w:ilvl w:val="0"/>
        <w:numId w:val="8"/>
      </w:numPr>
      <w:contextualSpacing/>
    </w:pPr>
  </w:style>
  <w:style w:type="paragraph" w:styleId="47">
    <w:name w:val="List Number 4"/>
    <w:basedOn w:val="1"/>
    <w:semiHidden/>
    <w:unhideWhenUsed/>
    <w:qFormat/>
    <w:uiPriority w:val="99"/>
    <w:pPr>
      <w:numPr>
        <w:ilvl w:val="0"/>
        <w:numId w:val="9"/>
      </w:numPr>
      <w:contextualSpacing/>
    </w:pPr>
  </w:style>
  <w:style w:type="paragraph" w:styleId="48">
    <w:name w:val="toc 8"/>
    <w:basedOn w:val="1"/>
    <w:next w:val="1"/>
    <w:semiHidden/>
    <w:unhideWhenUsed/>
    <w:qFormat/>
    <w:uiPriority w:val="39"/>
    <w:pPr>
      <w:spacing w:after="100"/>
      <w:ind w:left="1540"/>
    </w:pPr>
  </w:style>
  <w:style w:type="paragraph" w:styleId="49">
    <w:name w:val="index 3"/>
    <w:basedOn w:val="1"/>
    <w:next w:val="1"/>
    <w:semiHidden/>
    <w:unhideWhenUsed/>
    <w:qFormat/>
    <w:uiPriority w:val="99"/>
    <w:pPr>
      <w:spacing w:before="0" w:line="240" w:lineRule="auto"/>
      <w:ind w:left="660" w:hanging="220"/>
    </w:pPr>
  </w:style>
  <w:style w:type="paragraph" w:styleId="50">
    <w:name w:val="Date"/>
    <w:basedOn w:val="1"/>
    <w:next w:val="1"/>
    <w:link w:val="279"/>
    <w:semiHidden/>
    <w:unhideWhenUsed/>
    <w:qFormat/>
    <w:uiPriority w:val="99"/>
  </w:style>
  <w:style w:type="paragraph" w:styleId="51">
    <w:name w:val="Body Text Indent 2"/>
    <w:basedOn w:val="1"/>
    <w:link w:val="275"/>
    <w:semiHidden/>
    <w:unhideWhenUsed/>
    <w:qFormat/>
    <w:uiPriority w:val="99"/>
    <w:pPr>
      <w:spacing w:after="120" w:line="480" w:lineRule="auto"/>
      <w:ind w:left="360"/>
    </w:pPr>
  </w:style>
  <w:style w:type="paragraph" w:styleId="52">
    <w:name w:val="endnote text"/>
    <w:basedOn w:val="1"/>
    <w:link w:val="282"/>
    <w:semiHidden/>
    <w:unhideWhenUsed/>
    <w:qFormat/>
    <w:uiPriority w:val="99"/>
    <w:pPr>
      <w:spacing w:before="0" w:line="240" w:lineRule="auto"/>
    </w:pPr>
    <w:rPr>
      <w:szCs w:val="20"/>
    </w:rPr>
  </w:style>
  <w:style w:type="paragraph" w:styleId="53">
    <w:name w:val="List Continue 5"/>
    <w:basedOn w:val="1"/>
    <w:semiHidden/>
    <w:unhideWhenUsed/>
    <w:qFormat/>
    <w:uiPriority w:val="99"/>
    <w:pPr>
      <w:spacing w:after="120"/>
      <w:ind w:left="1800"/>
      <w:contextualSpacing/>
    </w:pPr>
  </w:style>
  <w:style w:type="paragraph" w:styleId="54">
    <w:name w:val="Balloon Text"/>
    <w:basedOn w:val="1"/>
    <w:link w:val="262"/>
    <w:semiHidden/>
    <w:unhideWhenUsed/>
    <w:qFormat/>
    <w:uiPriority w:val="99"/>
    <w:pPr>
      <w:spacing w:line="240" w:lineRule="auto"/>
    </w:pPr>
    <w:rPr>
      <w:rFonts w:cs="Segoe UI"/>
      <w:szCs w:val="18"/>
    </w:rPr>
  </w:style>
  <w:style w:type="paragraph" w:styleId="55">
    <w:name w:val="footer"/>
    <w:basedOn w:val="1"/>
    <w:link w:val="253"/>
    <w:unhideWhenUsed/>
    <w:qFormat/>
    <w:uiPriority w:val="99"/>
    <w:pPr>
      <w:spacing w:line="240" w:lineRule="auto"/>
    </w:pPr>
  </w:style>
  <w:style w:type="paragraph" w:styleId="56">
    <w:name w:val="envelope return"/>
    <w:basedOn w:val="1"/>
    <w:semiHidden/>
    <w:unhideWhenUsed/>
    <w:uiPriority w:val="99"/>
    <w:pPr>
      <w:spacing w:before="0" w:line="240" w:lineRule="auto"/>
    </w:pPr>
    <w:rPr>
      <w:rFonts w:asciiTheme="majorHAnsi" w:hAnsiTheme="majorHAnsi" w:eastAsiaTheme="majorEastAsia" w:cstheme="majorBidi"/>
      <w:szCs w:val="20"/>
    </w:rPr>
  </w:style>
  <w:style w:type="paragraph" w:styleId="57">
    <w:name w:val="header"/>
    <w:basedOn w:val="1"/>
    <w:link w:val="250"/>
    <w:unhideWhenUsed/>
    <w:qFormat/>
    <w:uiPriority w:val="99"/>
    <w:pPr>
      <w:spacing w:line="240" w:lineRule="auto"/>
    </w:pPr>
    <w:rPr>
      <w:color w:val="3B3838" w:themeColor="background2" w:themeShade="40"/>
      <w:sz w:val="24"/>
    </w:rPr>
  </w:style>
  <w:style w:type="paragraph" w:styleId="58">
    <w:name w:val="Signature"/>
    <w:basedOn w:val="1"/>
    <w:link w:val="403"/>
    <w:semiHidden/>
    <w:unhideWhenUsed/>
    <w:qFormat/>
    <w:uiPriority w:val="99"/>
    <w:pPr>
      <w:spacing w:before="0" w:line="240" w:lineRule="auto"/>
      <w:ind w:left="4320"/>
    </w:pPr>
  </w:style>
  <w:style w:type="paragraph" w:styleId="59">
    <w:name w:val="toc 1"/>
    <w:basedOn w:val="1"/>
    <w:next w:val="1"/>
    <w:semiHidden/>
    <w:unhideWhenUsed/>
    <w:qFormat/>
    <w:uiPriority w:val="39"/>
    <w:pPr>
      <w:spacing w:after="100"/>
    </w:pPr>
  </w:style>
  <w:style w:type="paragraph" w:styleId="60">
    <w:name w:val="List Continue 4"/>
    <w:basedOn w:val="1"/>
    <w:semiHidden/>
    <w:unhideWhenUsed/>
    <w:qFormat/>
    <w:uiPriority w:val="99"/>
    <w:pPr>
      <w:spacing w:after="120"/>
      <w:ind w:left="1440"/>
      <w:contextualSpacing/>
    </w:pPr>
  </w:style>
  <w:style w:type="paragraph" w:styleId="61">
    <w:name w:val="toc 4"/>
    <w:basedOn w:val="1"/>
    <w:next w:val="1"/>
    <w:semiHidden/>
    <w:unhideWhenUsed/>
    <w:qFormat/>
    <w:uiPriority w:val="39"/>
    <w:pPr>
      <w:spacing w:after="100"/>
      <w:ind w:left="660"/>
    </w:pPr>
  </w:style>
  <w:style w:type="paragraph" w:styleId="62">
    <w:name w:val="index heading"/>
    <w:basedOn w:val="1"/>
    <w:next w:val="63"/>
    <w:semiHidden/>
    <w:unhideWhenUsed/>
    <w:qFormat/>
    <w:uiPriority w:val="99"/>
    <w:rPr>
      <w:rFonts w:asciiTheme="majorHAnsi" w:hAnsiTheme="majorHAnsi" w:eastAsiaTheme="majorEastAsia" w:cstheme="majorBidi"/>
      <w:b/>
      <w:bCs/>
    </w:rPr>
  </w:style>
  <w:style w:type="paragraph" w:styleId="63">
    <w:name w:val="index 1"/>
    <w:basedOn w:val="1"/>
    <w:next w:val="1"/>
    <w:semiHidden/>
    <w:unhideWhenUsed/>
    <w:qFormat/>
    <w:uiPriority w:val="99"/>
    <w:pPr>
      <w:spacing w:before="0" w:line="240" w:lineRule="auto"/>
      <w:ind w:left="220" w:hanging="220"/>
    </w:pPr>
  </w:style>
  <w:style w:type="paragraph" w:styleId="64">
    <w:name w:val="Subtitle"/>
    <w:basedOn w:val="1"/>
    <w:next w:val="1"/>
    <w:link w:val="252"/>
    <w:qFormat/>
    <w:uiPriority w:val="2"/>
    <w:pPr>
      <w:pBdr>
        <w:left w:val="single" w:color="2B579A" w:themeColor="accent5" w:sz="48" w:space="0"/>
        <w:bottom w:val="single" w:color="2B579A" w:themeColor="accent5" w:sz="48" w:space="1"/>
      </w:pBdr>
      <w:shd w:val="clear" w:color="auto" w:fill="2B579A" w:themeFill="accent5"/>
      <w:spacing w:before="0" w:after="120"/>
      <w:ind w:left="144"/>
      <w:contextualSpacing/>
    </w:pPr>
    <w:rPr>
      <w:rFonts w:asciiTheme="majorHAnsi" w:hAnsiTheme="majorHAnsi"/>
      <w:color w:val="FFFFFF" w:themeColor="background1"/>
      <w:spacing w:val="15"/>
      <w:sz w:val="36"/>
      <w14:textFill>
        <w14:solidFill>
          <w14:schemeClr w14:val="bg1"/>
        </w14:solidFill>
      </w14:textFill>
    </w:rPr>
  </w:style>
  <w:style w:type="paragraph" w:styleId="65">
    <w:name w:val="List Number 5"/>
    <w:basedOn w:val="1"/>
    <w:semiHidden/>
    <w:unhideWhenUsed/>
    <w:qFormat/>
    <w:uiPriority w:val="99"/>
    <w:pPr>
      <w:numPr>
        <w:ilvl w:val="0"/>
        <w:numId w:val="10"/>
      </w:numPr>
      <w:contextualSpacing/>
    </w:pPr>
  </w:style>
  <w:style w:type="paragraph" w:styleId="66">
    <w:name w:val="List"/>
    <w:basedOn w:val="1"/>
    <w:semiHidden/>
    <w:unhideWhenUsed/>
    <w:qFormat/>
    <w:uiPriority w:val="99"/>
    <w:pPr>
      <w:ind w:left="360" w:hanging="360"/>
      <w:contextualSpacing/>
    </w:pPr>
  </w:style>
  <w:style w:type="paragraph" w:styleId="67">
    <w:name w:val="footnote text"/>
    <w:basedOn w:val="1"/>
    <w:link w:val="283"/>
    <w:semiHidden/>
    <w:unhideWhenUsed/>
    <w:uiPriority w:val="99"/>
    <w:pPr>
      <w:spacing w:before="0" w:line="240" w:lineRule="auto"/>
    </w:pPr>
    <w:rPr>
      <w:szCs w:val="20"/>
    </w:rPr>
  </w:style>
  <w:style w:type="paragraph" w:styleId="68">
    <w:name w:val="toc 6"/>
    <w:basedOn w:val="1"/>
    <w:next w:val="1"/>
    <w:semiHidden/>
    <w:unhideWhenUsed/>
    <w:qFormat/>
    <w:uiPriority w:val="39"/>
    <w:pPr>
      <w:spacing w:after="100"/>
      <w:ind w:left="1100"/>
    </w:pPr>
  </w:style>
  <w:style w:type="paragraph" w:styleId="69">
    <w:name w:val="List 5"/>
    <w:basedOn w:val="1"/>
    <w:semiHidden/>
    <w:unhideWhenUsed/>
    <w:qFormat/>
    <w:uiPriority w:val="99"/>
    <w:pPr>
      <w:ind w:left="1800" w:hanging="360"/>
      <w:contextualSpacing/>
    </w:pPr>
  </w:style>
  <w:style w:type="paragraph" w:styleId="70">
    <w:name w:val="Body Text Indent 3"/>
    <w:basedOn w:val="1"/>
    <w:link w:val="276"/>
    <w:semiHidden/>
    <w:unhideWhenUsed/>
    <w:qFormat/>
    <w:uiPriority w:val="99"/>
    <w:pPr>
      <w:spacing w:after="120"/>
      <w:ind w:left="360"/>
    </w:pPr>
    <w:rPr>
      <w:szCs w:val="16"/>
    </w:rPr>
  </w:style>
  <w:style w:type="paragraph" w:styleId="71">
    <w:name w:val="index 7"/>
    <w:basedOn w:val="1"/>
    <w:next w:val="1"/>
    <w:semiHidden/>
    <w:unhideWhenUsed/>
    <w:qFormat/>
    <w:uiPriority w:val="99"/>
    <w:pPr>
      <w:spacing w:before="0" w:line="240" w:lineRule="auto"/>
      <w:ind w:left="1540" w:hanging="220"/>
    </w:pPr>
  </w:style>
  <w:style w:type="paragraph" w:styleId="72">
    <w:name w:val="index 9"/>
    <w:basedOn w:val="1"/>
    <w:next w:val="1"/>
    <w:semiHidden/>
    <w:unhideWhenUsed/>
    <w:qFormat/>
    <w:uiPriority w:val="99"/>
    <w:pPr>
      <w:spacing w:before="0" w:line="240" w:lineRule="auto"/>
      <w:ind w:left="1980" w:hanging="220"/>
    </w:pPr>
  </w:style>
  <w:style w:type="paragraph" w:styleId="73">
    <w:name w:val="table of figures"/>
    <w:basedOn w:val="1"/>
    <w:next w:val="1"/>
    <w:semiHidden/>
    <w:unhideWhenUsed/>
    <w:qFormat/>
    <w:uiPriority w:val="99"/>
  </w:style>
  <w:style w:type="paragraph" w:styleId="74">
    <w:name w:val="toc 2"/>
    <w:basedOn w:val="1"/>
    <w:next w:val="1"/>
    <w:semiHidden/>
    <w:unhideWhenUsed/>
    <w:qFormat/>
    <w:uiPriority w:val="39"/>
    <w:pPr>
      <w:spacing w:after="100"/>
      <w:ind w:left="220"/>
    </w:pPr>
  </w:style>
  <w:style w:type="paragraph" w:styleId="75">
    <w:name w:val="toc 9"/>
    <w:basedOn w:val="1"/>
    <w:next w:val="1"/>
    <w:semiHidden/>
    <w:unhideWhenUsed/>
    <w:qFormat/>
    <w:uiPriority w:val="39"/>
    <w:pPr>
      <w:spacing w:after="100"/>
      <w:ind w:left="1760"/>
    </w:pPr>
  </w:style>
  <w:style w:type="paragraph" w:styleId="76">
    <w:name w:val="Body Text 2"/>
    <w:basedOn w:val="1"/>
    <w:link w:val="270"/>
    <w:semiHidden/>
    <w:unhideWhenUsed/>
    <w:qFormat/>
    <w:uiPriority w:val="99"/>
    <w:pPr>
      <w:spacing w:after="120" w:line="480" w:lineRule="auto"/>
    </w:pPr>
  </w:style>
  <w:style w:type="paragraph" w:styleId="77">
    <w:name w:val="List 4"/>
    <w:basedOn w:val="1"/>
    <w:semiHidden/>
    <w:unhideWhenUsed/>
    <w:uiPriority w:val="99"/>
    <w:pPr>
      <w:ind w:left="1440" w:hanging="360"/>
      <w:contextualSpacing/>
    </w:pPr>
  </w:style>
  <w:style w:type="paragraph" w:styleId="78">
    <w:name w:val="List Continue 2"/>
    <w:basedOn w:val="1"/>
    <w:semiHidden/>
    <w:unhideWhenUsed/>
    <w:qFormat/>
    <w:uiPriority w:val="99"/>
    <w:pPr>
      <w:spacing w:after="120"/>
      <w:ind w:left="720"/>
      <w:contextualSpacing/>
    </w:pPr>
  </w:style>
  <w:style w:type="paragraph" w:styleId="79">
    <w:name w:val="Message Header"/>
    <w:basedOn w:val="1"/>
    <w:link w:val="390"/>
    <w:semiHidden/>
    <w:unhideWhenUsed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before="0" w:line="240" w:lineRule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paragraph" w:styleId="80">
    <w:name w:val="HTML Preformatted"/>
    <w:basedOn w:val="1"/>
    <w:link w:val="335"/>
    <w:semiHidden/>
    <w:unhideWhenUsed/>
    <w:uiPriority w:val="99"/>
    <w:pPr>
      <w:spacing w:before="0" w:line="240" w:lineRule="auto"/>
    </w:pPr>
    <w:rPr>
      <w:rFonts w:ascii="Consolas" w:hAnsi="Consolas"/>
      <w:szCs w:val="20"/>
    </w:rPr>
  </w:style>
  <w:style w:type="paragraph" w:styleId="81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color w:val="404040" w:themeColor="text1" w:themeTint="BF"/>
      <w:sz w:val="24"/>
      <w:szCs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82">
    <w:name w:val="List Continue 3"/>
    <w:basedOn w:val="1"/>
    <w:semiHidden/>
    <w:unhideWhenUsed/>
    <w:uiPriority w:val="99"/>
    <w:pPr>
      <w:spacing w:after="120"/>
      <w:ind w:left="1080"/>
      <w:contextualSpacing/>
    </w:pPr>
  </w:style>
  <w:style w:type="paragraph" w:styleId="83">
    <w:name w:val="index 2"/>
    <w:basedOn w:val="1"/>
    <w:next w:val="1"/>
    <w:semiHidden/>
    <w:unhideWhenUsed/>
    <w:uiPriority w:val="99"/>
    <w:pPr>
      <w:spacing w:before="0" w:line="240" w:lineRule="auto"/>
      <w:ind w:left="440" w:hanging="220"/>
    </w:pPr>
  </w:style>
  <w:style w:type="paragraph" w:styleId="84">
    <w:name w:val="Title"/>
    <w:basedOn w:val="1"/>
    <w:link w:val="251"/>
    <w:qFormat/>
    <w:uiPriority w:val="1"/>
    <w:pPr>
      <w:pBdr>
        <w:left w:val="single" w:color="2B579A" w:themeColor="accent5" w:sz="48" w:space="0"/>
      </w:pBdr>
      <w:shd w:val="clear" w:color="auto" w:fill="2B579A" w:themeFill="accent5"/>
      <w:spacing w:before="0" w:line="240" w:lineRule="auto"/>
      <w:ind w:left="144"/>
      <w:contextualSpacing/>
    </w:pPr>
    <w:rPr>
      <w:rFonts w:asciiTheme="majorHAnsi" w:hAnsiTheme="majorHAnsi" w:cstheme="majorBidi"/>
      <w:color w:val="FFFFFF" w:themeColor="background1"/>
      <w:spacing w:val="-10"/>
      <w:kern w:val="28"/>
      <w:sz w:val="96"/>
      <w:szCs w:val="56"/>
      <w14:textFill>
        <w14:solidFill>
          <w14:schemeClr w14:val="bg1"/>
        </w14:solidFill>
      </w14:textFill>
    </w:rPr>
  </w:style>
  <w:style w:type="paragraph" w:styleId="85">
    <w:name w:val="annotation subject"/>
    <w:basedOn w:val="28"/>
    <w:next w:val="28"/>
    <w:link w:val="264"/>
    <w:semiHidden/>
    <w:unhideWhenUsed/>
    <w:uiPriority w:val="99"/>
    <w:rPr>
      <w:b/>
      <w:bCs/>
    </w:rPr>
  </w:style>
  <w:style w:type="paragraph" w:styleId="86">
    <w:name w:val="Body Text First Indent"/>
    <w:basedOn w:val="34"/>
    <w:link w:val="272"/>
    <w:semiHidden/>
    <w:unhideWhenUsed/>
    <w:uiPriority w:val="99"/>
    <w:pPr>
      <w:spacing w:after="0"/>
      <w:ind w:firstLine="360"/>
    </w:pPr>
  </w:style>
  <w:style w:type="paragraph" w:styleId="87">
    <w:name w:val="Body Text First Indent 2"/>
    <w:basedOn w:val="35"/>
    <w:link w:val="274"/>
    <w:semiHidden/>
    <w:unhideWhenUsed/>
    <w:uiPriority w:val="99"/>
    <w:pPr>
      <w:spacing w:after="0"/>
      <w:ind w:firstLine="360"/>
    </w:pPr>
  </w:style>
  <w:style w:type="table" w:styleId="89">
    <w:name w:val="Table Grid"/>
    <w:basedOn w:val="88"/>
    <w:uiPriority w:val="39"/>
    <w:pPr>
      <w:spacing w:line="240" w:lineRule="auto"/>
    </w:pPr>
    <w:rPr>
      <w:rFonts w:ascii="Arial" w:hAnsi="Arial"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0">
    <w:name w:val="Table Theme"/>
    <w:basedOn w:val="88"/>
    <w:semiHidden/>
    <w:unhideWhenUs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91">
    <w:name w:val="Table Colorful 1"/>
    <w:basedOn w:val="88"/>
    <w:semiHidden/>
    <w:unhideWhenUsed/>
    <w:uiPriority w:val="99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2">
    <w:name w:val="Table Colorful 2"/>
    <w:basedOn w:val="88"/>
    <w:semiHidden/>
    <w:unhideWhenUsed/>
    <w:uiPriority w:val="99"/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93">
    <w:name w:val="Table Colorful 3"/>
    <w:basedOn w:val="88"/>
    <w:semiHidden/>
    <w:unhideWhenUsed/>
    <w:uiPriority w:val="99"/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94">
    <w:name w:val="Table Elegant"/>
    <w:basedOn w:val="88"/>
    <w:semiHidden/>
    <w:unhideWhenUsed/>
    <w:uiPriority w:val="99"/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95">
    <w:name w:val="Table Classic 1"/>
    <w:basedOn w:val="88"/>
    <w:semiHidden/>
    <w:unhideWhenUsed/>
    <w:uiPriority w:val="99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Classic 2"/>
    <w:basedOn w:val="88"/>
    <w:semiHidden/>
    <w:unhideWhenUsed/>
    <w:uiPriority w:val="99"/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3"/>
    <w:basedOn w:val="88"/>
    <w:semiHidden/>
    <w:unhideWhenUsed/>
    <w:uiPriority w:val="99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4"/>
    <w:basedOn w:val="88"/>
    <w:semiHidden/>
    <w:unhideWhenUsed/>
    <w:uiPriority w:val="99"/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Simple 1"/>
    <w:basedOn w:val="88"/>
    <w:semiHidden/>
    <w:unhideWhenUsed/>
    <w:uiPriority w:val="99"/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00">
    <w:name w:val="Table Simple 2"/>
    <w:basedOn w:val="88"/>
    <w:semiHidden/>
    <w:unhideWhenUsed/>
    <w:uiPriority w:val="99"/>
    <w:tblPr/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01">
    <w:name w:val="Table Simple 3"/>
    <w:basedOn w:val="88"/>
    <w:semiHidden/>
    <w:unhideWhenUsed/>
    <w:uiPriority w:val="9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2">
    <w:name w:val="Table Subtle 1"/>
    <w:basedOn w:val="88"/>
    <w:semiHidden/>
    <w:unhideWhenUsed/>
    <w:uiPriority w:val="99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bottom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3">
    <w:name w:val="Table Subtle 2"/>
    <w:basedOn w:val="88"/>
    <w:semiHidden/>
    <w:unhideWhenUsed/>
    <w:uiPriority w:val="99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4">
    <w:name w:val="Table 3D effects 1"/>
    <w:basedOn w:val="88"/>
    <w:semiHidden/>
    <w:unhideWhenUsed/>
    <w:uiPriority w:val="9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left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105">
    <w:name w:val="Table 3D effects 2"/>
    <w:basedOn w:val="88"/>
    <w:semiHidden/>
    <w:unhideWhenUsed/>
    <w:uiPriority w:val="9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3D effects 3"/>
    <w:basedOn w:val="88"/>
    <w:semiHidden/>
    <w:unhideWhenUsed/>
    <w:uiPriority w:val="9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List 1"/>
    <w:basedOn w:val="88"/>
    <w:semiHidden/>
    <w:unhideWhenUsed/>
    <w:uiPriority w:val="99"/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8">
    <w:name w:val="Table List 2"/>
    <w:basedOn w:val="88"/>
    <w:semiHidden/>
    <w:unhideWhenUsed/>
    <w:uiPriority w:val="99"/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9">
    <w:name w:val="Table List 3"/>
    <w:basedOn w:val="88"/>
    <w:semiHidden/>
    <w:unhideWhenUsed/>
    <w:uiPriority w:val="99"/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10">
    <w:name w:val="Table List 4"/>
    <w:basedOn w:val="88"/>
    <w:semiHidden/>
    <w:unhideWhenUsed/>
    <w:uiPriority w:val="9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11">
    <w:name w:val="Table List 5"/>
    <w:basedOn w:val="88"/>
    <w:semiHidden/>
    <w:unhideWhenUsed/>
    <w:uiPriority w:val="9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2">
    <w:name w:val="Table List 6"/>
    <w:basedOn w:val="88"/>
    <w:semiHidden/>
    <w:unhideWhenUsed/>
    <w:uiPriority w:val="9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List 7"/>
    <w:basedOn w:val="88"/>
    <w:semiHidden/>
    <w:unhideWhenUsed/>
    <w:uiPriority w:val="99"/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14">
    <w:name w:val="Table List 8"/>
    <w:basedOn w:val="88"/>
    <w:semiHidden/>
    <w:unhideWhenUsed/>
    <w:qFormat/>
    <w:uiPriority w:val="9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table" w:styleId="115">
    <w:name w:val="Table Contemporary"/>
    <w:basedOn w:val="88"/>
    <w:semiHidden/>
    <w:unhideWhenUsed/>
    <w:uiPriority w:val="99"/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6">
    <w:name w:val="Table Columns 1"/>
    <w:basedOn w:val="88"/>
    <w:semiHidden/>
    <w:unhideWhenUsed/>
    <w:qFormat/>
    <w:uiPriority w:val="99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7">
    <w:name w:val="Table Columns 2"/>
    <w:basedOn w:val="88"/>
    <w:semiHidden/>
    <w:unhideWhenUsed/>
    <w:qFormat/>
    <w:uiPriority w:val="9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8">
    <w:name w:val="Table Columns 3"/>
    <w:basedOn w:val="88"/>
    <w:semiHidden/>
    <w:unhideWhenUsed/>
    <w:uiPriority w:val="99"/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9">
    <w:name w:val="Table Columns 4"/>
    <w:basedOn w:val="88"/>
    <w:semiHidden/>
    <w:unhideWhenUsed/>
    <w:uiPriority w:val="99"/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0">
    <w:name w:val="Table Columns 5"/>
    <w:basedOn w:val="88"/>
    <w:semiHidden/>
    <w:unhideWhenUsed/>
    <w:qFormat/>
    <w:uiPriority w:val="99"/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21">
    <w:name w:val="Table Grid 1"/>
    <w:basedOn w:val="88"/>
    <w:semiHidden/>
    <w:unhideWhenUsed/>
    <w:uiPriority w:val="9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2">
    <w:name w:val="Table Grid 2"/>
    <w:basedOn w:val="88"/>
    <w:semiHidden/>
    <w:unhideWhenUsed/>
    <w:uiPriority w:val="99"/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3">
    <w:name w:val="Table Grid 3"/>
    <w:basedOn w:val="88"/>
    <w:semiHidden/>
    <w:unhideWhenUsed/>
    <w:qFormat/>
    <w:uiPriority w:val="99"/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4">
    <w:name w:val="Table Grid 4"/>
    <w:basedOn w:val="88"/>
    <w:semiHidden/>
    <w:unhideWhenUsed/>
    <w:uiPriority w:val="99"/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5">
    <w:name w:val="Table Grid 5"/>
    <w:basedOn w:val="88"/>
    <w:semiHidden/>
    <w:unhideWhenUsed/>
    <w:qFormat/>
    <w:uiPriority w:val="9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Grid 6"/>
    <w:basedOn w:val="88"/>
    <w:semiHidden/>
    <w:unhideWhenUsed/>
    <w:qFormat/>
    <w:uiPriority w:val="99"/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7">
    <w:name w:val="Table Grid 7"/>
    <w:basedOn w:val="88"/>
    <w:semiHidden/>
    <w:unhideWhenUsed/>
    <w:qFormat/>
    <w:uiPriority w:val="99"/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8">
    <w:name w:val="Table Grid 8"/>
    <w:basedOn w:val="88"/>
    <w:semiHidden/>
    <w:unhideWhenUsed/>
    <w:uiPriority w:val="99"/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9">
    <w:name w:val="Table Web 1"/>
    <w:basedOn w:val="88"/>
    <w:semiHidden/>
    <w:unhideWhenUsed/>
    <w:qFormat/>
    <w:uiPriority w:val="99"/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0">
    <w:name w:val="Table Web 2"/>
    <w:basedOn w:val="88"/>
    <w:semiHidden/>
    <w:unhideWhenUsed/>
    <w:uiPriority w:val="99"/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1">
    <w:name w:val="Table Web 3"/>
    <w:basedOn w:val="88"/>
    <w:semiHidden/>
    <w:unhideWhenUsed/>
    <w:uiPriority w:val="99"/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2">
    <w:name w:val="Table Professional"/>
    <w:basedOn w:val="88"/>
    <w:semiHidden/>
    <w:unhideWhenUsed/>
    <w:uiPriority w:val="9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3">
    <w:name w:val="Light Shading"/>
    <w:basedOn w:val="88"/>
    <w:semiHidden/>
    <w:unhideWhenUsed/>
    <w:uiPriority w:val="60"/>
    <w:pPr>
      <w:spacing w:before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134">
    <w:name w:val="Light Shading Accent 1"/>
    <w:basedOn w:val="88"/>
    <w:semiHidden/>
    <w:unhideWhenUsed/>
    <w:uiPriority w:val="60"/>
    <w:pPr>
      <w:spacing w:before="0" w:line="240" w:lineRule="auto"/>
    </w:pPr>
    <w:rPr>
      <w:color w:val="2E75B6" w:themeColor="accent1" w:themeShade="BF"/>
    </w:rPr>
    <w:tblPr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B9BD5" w:themeColor="accent1" w:sz="8" w:space="0"/>
          <w:left w:val="nil"/>
          <w:bottom w:val="single" w:color="5B9BD5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35">
    <w:name w:val="Light Shading Accent 2"/>
    <w:basedOn w:val="88"/>
    <w:semiHidden/>
    <w:unhideWhenUsed/>
    <w:uiPriority w:val="60"/>
    <w:pPr>
      <w:spacing w:before="0" w:line="240" w:lineRule="auto"/>
    </w:pPr>
    <w:rPr>
      <w:color w:val="BF0000" w:themeColor="accent2" w:themeShade="BF"/>
    </w:rPr>
    <w:tblPr>
      <w:tblBorders>
        <w:top w:val="single" w:color="FF0000" w:themeColor="accent2" w:sz="8" w:space="0"/>
        <w:bottom w:val="single" w:color="FF0000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2" w:sz="8" w:space="0"/>
          <w:left w:val="nil"/>
          <w:bottom w:val="single" w:color="FF0000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0000" w:themeColor="accent2" w:sz="8" w:space="0"/>
          <w:left w:val="nil"/>
          <w:bottom w:val="single" w:color="FF0000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F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FBF" w:themeFill="accent2" w:themeFillTint="3F"/>
      </w:tcPr>
    </w:tblStylePr>
  </w:style>
  <w:style w:type="table" w:styleId="136">
    <w:name w:val="Light Shading Accent 3"/>
    <w:basedOn w:val="88"/>
    <w:semiHidden/>
    <w:unhideWhenUsed/>
    <w:uiPriority w:val="60"/>
    <w:pPr>
      <w:spacing w:before="0" w:line="240" w:lineRule="auto"/>
    </w:pPr>
    <w:rPr>
      <w:color w:val="7C7C7C" w:themeColor="accent3" w:themeShade="BF"/>
    </w:rPr>
    <w:tblPr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A5A5A5" w:themeColor="accent3" w:sz="8" w:space="0"/>
          <w:left w:val="nil"/>
          <w:bottom w:val="single" w:color="A5A5A5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37">
    <w:name w:val="Light Shading Accent 4"/>
    <w:basedOn w:val="88"/>
    <w:semiHidden/>
    <w:unhideWhenUsed/>
    <w:uiPriority w:val="60"/>
    <w:pPr>
      <w:spacing w:before="0" w:line="240" w:lineRule="auto"/>
    </w:pPr>
    <w:rPr>
      <w:color w:val="BF9000" w:themeColor="accent4" w:themeShade="BF"/>
    </w:rPr>
    <w:tblPr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FC000" w:themeColor="accent4" w:sz="8" w:space="0"/>
          <w:left w:val="nil"/>
          <w:bottom w:val="single" w:color="FFC00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BF" w:themeFill="accent4" w:themeFillTint="3F"/>
      </w:tcPr>
    </w:tblStylePr>
  </w:style>
  <w:style w:type="table" w:styleId="138">
    <w:name w:val="Light Shading Accent 5"/>
    <w:basedOn w:val="88"/>
    <w:semiHidden/>
    <w:unhideWhenUsed/>
    <w:uiPriority w:val="60"/>
    <w:pPr>
      <w:spacing w:before="0" w:line="240" w:lineRule="auto"/>
    </w:pPr>
    <w:rPr>
      <w:color w:val="204174" w:themeColor="accent5" w:themeShade="BF"/>
    </w:rPr>
    <w:tblPr>
      <w:tblBorders>
        <w:top w:val="single" w:color="2B579A" w:themeColor="accent5" w:sz="8" w:space="0"/>
        <w:bottom w:val="single" w:color="2B579A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2B579A" w:themeColor="accent5" w:sz="8" w:space="0"/>
          <w:left w:val="nil"/>
          <w:bottom w:val="single" w:color="2B579A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2B579A" w:themeColor="accent5" w:sz="8" w:space="0"/>
          <w:left w:val="nil"/>
          <w:bottom w:val="single" w:color="2B579A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</w:style>
  <w:style w:type="table" w:styleId="139">
    <w:name w:val="Light Shading Accent 6"/>
    <w:basedOn w:val="88"/>
    <w:semiHidden/>
    <w:unhideWhenUsed/>
    <w:uiPriority w:val="60"/>
    <w:pPr>
      <w:spacing w:before="0" w:line="240" w:lineRule="auto"/>
    </w:pPr>
    <w:rPr>
      <w:color w:val="548235" w:themeColor="accent6" w:themeShade="BF"/>
    </w:rPr>
    <w:tblPr>
      <w:tblBorders>
        <w:top w:val="single" w:color="70AD47" w:themeColor="accent6" w:sz="8" w:space="0"/>
        <w:bottom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70AD47" w:themeColor="accent6" w:sz="8" w:space="0"/>
          <w:left w:val="nil"/>
          <w:bottom w:val="single" w:color="70AD47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70AD47" w:themeColor="accent6" w:sz="8" w:space="0"/>
          <w:left w:val="nil"/>
          <w:bottom w:val="single" w:color="70AD47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140">
    <w:name w:val="Light List"/>
    <w:basedOn w:val="88"/>
    <w:semiHidden/>
    <w:unhideWhenUsed/>
    <w:uiPriority w:val="61"/>
    <w:pPr>
      <w:spacing w:before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141">
    <w:name w:val="Light List Accent 1"/>
    <w:basedOn w:val="88"/>
    <w:semiHidden/>
    <w:unhideWhenUsed/>
    <w:uiPriority w:val="61"/>
    <w:pPr>
      <w:spacing w:before="0" w:line="240" w:lineRule="auto"/>
    </w:pPr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</w:style>
  <w:style w:type="table" w:styleId="142">
    <w:name w:val="Light List Accent 2"/>
    <w:basedOn w:val="88"/>
    <w:semiHidden/>
    <w:unhideWhenUsed/>
    <w:uiPriority w:val="61"/>
    <w:pPr>
      <w:spacing w:before="0" w:line="240" w:lineRule="auto"/>
    </w:pPr>
    <w:tblPr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0000" w:themeColor="accent2" w:sz="6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  <w:tblStylePr w:type="band1Horz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</w:style>
  <w:style w:type="table" w:styleId="143">
    <w:name w:val="Light List Accent 3"/>
    <w:basedOn w:val="88"/>
    <w:semiHidden/>
    <w:unhideWhenUsed/>
    <w:uiPriority w:val="61"/>
    <w:pPr>
      <w:spacing w:before="0" w:line="240" w:lineRule="auto"/>
    </w:pPr>
    <w:tblPr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</w:style>
  <w:style w:type="table" w:styleId="144">
    <w:name w:val="Light List Accent 4"/>
    <w:basedOn w:val="88"/>
    <w:semiHidden/>
    <w:unhideWhenUsed/>
    <w:qFormat/>
    <w:uiPriority w:val="61"/>
    <w:pPr>
      <w:spacing w:before="0" w:line="240" w:lineRule="auto"/>
    </w:pPr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</w:style>
  <w:style w:type="table" w:styleId="145">
    <w:name w:val="Light List Accent 5"/>
    <w:basedOn w:val="88"/>
    <w:semiHidden/>
    <w:unhideWhenUsed/>
    <w:qFormat/>
    <w:uiPriority w:val="61"/>
    <w:pPr>
      <w:spacing w:before="0" w:line="240" w:lineRule="auto"/>
    </w:pPr>
    <w:tblPr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2B579A" w:themeColor="accent5" w:sz="6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  <w:tblStylePr w:type="band1Horz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</w:style>
  <w:style w:type="table" w:styleId="146">
    <w:name w:val="Light List Accent 6"/>
    <w:basedOn w:val="88"/>
    <w:semiHidden/>
    <w:unhideWhenUsed/>
    <w:qFormat/>
    <w:uiPriority w:val="61"/>
    <w:pPr>
      <w:spacing w:before="0" w:line="240" w:lineRule="auto"/>
    </w:pPr>
    <w:tblPr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</w:style>
  <w:style w:type="table" w:styleId="147">
    <w:name w:val="Light Grid"/>
    <w:basedOn w:val="88"/>
    <w:semiHidden/>
    <w:unhideWhenUsed/>
    <w:qFormat/>
    <w:uiPriority w:val="62"/>
    <w:pPr>
      <w:spacing w:before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148">
    <w:name w:val="Light Grid Accent 1"/>
    <w:basedOn w:val="88"/>
    <w:semiHidden/>
    <w:unhideWhenUsed/>
    <w:qFormat/>
    <w:uiPriority w:val="62"/>
    <w:pPr>
      <w:spacing w:before="0" w:line="240" w:lineRule="auto"/>
    </w:pPr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18" w:space="0"/>
          <w:right w:val="single" w:color="5B9BD5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1" w:sz="6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</w:tcPr>
    </w:tblStylePr>
    <w:tblStylePr w:type="band1Vert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sz="8" w:space="0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color="5B9BD5" w:themeColor="accent1" w:sz="8" w:space="0"/>
          <w:left w:val="single" w:color="5B9BD5" w:themeColor="accent1" w:sz="8" w:space="0"/>
          <w:bottom w:val="single" w:color="5B9BD5" w:themeColor="accent1" w:sz="8" w:space="0"/>
          <w:right w:val="single" w:color="5B9BD5" w:themeColor="accent1" w:sz="8" w:space="0"/>
          <w:insideV w:val="single" w:sz="8" w:space="0"/>
        </w:tcBorders>
      </w:tcPr>
    </w:tblStylePr>
  </w:style>
  <w:style w:type="table" w:styleId="149">
    <w:name w:val="Light Grid Accent 2"/>
    <w:basedOn w:val="88"/>
    <w:semiHidden/>
    <w:unhideWhenUsed/>
    <w:uiPriority w:val="62"/>
    <w:pPr>
      <w:spacing w:before="0" w:line="240" w:lineRule="auto"/>
    </w:pPr>
    <w:tblPr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  <w:insideH w:val="single" w:color="FF0000" w:themeColor="accent2" w:sz="8" w:space="0"/>
        <w:insideV w:val="single" w:color="FF0000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18" w:space="0"/>
          <w:right w:val="single" w:color="FF0000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0000" w:themeColor="accent2" w:sz="6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</w:tcPr>
    </w:tblStylePr>
    <w:tblStylePr w:type="band1Vert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</w:tcBorders>
        <w:shd w:val="clear" w:color="auto" w:fill="FFBFBF" w:themeFill="accent2" w:themeFillTint="3F"/>
      </w:tcPr>
    </w:tblStylePr>
    <w:tblStylePr w:type="band1Horz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  <w:insideV w:val="single" w:sz="8" w:space="0"/>
        </w:tcBorders>
        <w:shd w:val="clear" w:color="auto" w:fill="FFBFBF" w:themeFill="accent2" w:themeFillTint="3F"/>
      </w:tcPr>
    </w:tblStylePr>
    <w:tblStylePr w:type="band2Horz">
      <w:tblPr/>
      <w:tcPr>
        <w:tcBorders>
          <w:top w:val="single" w:color="FF0000" w:themeColor="accent2" w:sz="8" w:space="0"/>
          <w:left w:val="single" w:color="FF0000" w:themeColor="accent2" w:sz="8" w:space="0"/>
          <w:bottom w:val="single" w:color="FF0000" w:themeColor="accent2" w:sz="8" w:space="0"/>
          <w:right w:val="single" w:color="FF0000" w:themeColor="accent2" w:sz="8" w:space="0"/>
          <w:insideV w:val="single" w:sz="8" w:space="0"/>
        </w:tcBorders>
      </w:tcPr>
    </w:tblStylePr>
  </w:style>
  <w:style w:type="table" w:styleId="150">
    <w:name w:val="Light Grid Accent 3"/>
    <w:basedOn w:val="88"/>
    <w:semiHidden/>
    <w:unhideWhenUsed/>
    <w:uiPriority w:val="62"/>
    <w:pPr>
      <w:spacing w:before="0" w:line="240" w:lineRule="auto"/>
    </w:pPr>
    <w:tblPr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18" w:space="0"/>
          <w:right w:val="single" w:color="A5A5A5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A5A5A5" w:themeColor="accent3" w:sz="6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</w:tcPr>
    </w:tblStylePr>
    <w:tblStylePr w:type="band1Vert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sz="8" w:space="0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color="A5A5A5" w:themeColor="accent3" w:sz="8" w:space="0"/>
          <w:left w:val="single" w:color="A5A5A5" w:themeColor="accent3" w:sz="8" w:space="0"/>
          <w:bottom w:val="single" w:color="A5A5A5" w:themeColor="accent3" w:sz="8" w:space="0"/>
          <w:right w:val="single" w:color="A5A5A5" w:themeColor="accent3" w:sz="8" w:space="0"/>
          <w:insideV w:val="single" w:sz="8" w:space="0"/>
        </w:tcBorders>
      </w:tcPr>
    </w:tblStylePr>
  </w:style>
  <w:style w:type="table" w:styleId="151">
    <w:name w:val="Light Grid Accent 4"/>
    <w:basedOn w:val="88"/>
    <w:semiHidden/>
    <w:unhideWhenUsed/>
    <w:uiPriority w:val="62"/>
    <w:pPr>
      <w:spacing w:before="0" w:line="240" w:lineRule="auto"/>
    </w:pPr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18" w:space="0"/>
          <w:right w:val="single" w:color="FFC000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FC000" w:themeColor="accent4" w:sz="6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</w:tcPr>
    </w:tblStylePr>
    <w:tblStylePr w:type="band1Vert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</w:tcBorders>
        <w:shd w:val="clear" w:color="auto" w:fill="FFEFBF" w:themeFill="accent4" w:themeFillTint="3F"/>
      </w:tcPr>
    </w:tblStylePr>
    <w:tblStylePr w:type="band1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V w:val="single" w:sz="8" w:space="0"/>
        </w:tcBorders>
        <w:shd w:val="clear" w:color="auto" w:fill="FFEFBF" w:themeFill="accent4" w:themeFillTint="3F"/>
      </w:tcPr>
    </w:tblStylePr>
    <w:tblStylePr w:type="band2Horz">
      <w:tblPr/>
      <w:tcPr>
        <w:tcBorders>
          <w:top w:val="single" w:color="FFC000" w:themeColor="accent4" w:sz="8" w:space="0"/>
          <w:left w:val="single" w:color="FFC000" w:themeColor="accent4" w:sz="8" w:space="0"/>
          <w:bottom w:val="single" w:color="FFC000" w:themeColor="accent4" w:sz="8" w:space="0"/>
          <w:right w:val="single" w:color="FFC000" w:themeColor="accent4" w:sz="8" w:space="0"/>
          <w:insideV w:val="single" w:sz="8" w:space="0"/>
        </w:tcBorders>
      </w:tcPr>
    </w:tblStylePr>
  </w:style>
  <w:style w:type="table" w:styleId="152">
    <w:name w:val="Light Grid Accent 5"/>
    <w:basedOn w:val="88"/>
    <w:semiHidden/>
    <w:unhideWhenUsed/>
    <w:qFormat/>
    <w:uiPriority w:val="62"/>
    <w:pPr>
      <w:spacing w:before="0" w:line="240" w:lineRule="auto"/>
    </w:pPr>
    <w:tblPr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  <w:insideH w:val="single" w:color="2B579A" w:themeColor="accent5" w:sz="8" w:space="0"/>
        <w:insideV w:val="single" w:color="2B579A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18" w:space="0"/>
          <w:right w:val="single" w:color="2B579A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2B579A" w:themeColor="accent5" w:sz="6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</w:tcPr>
    </w:tblStylePr>
    <w:tblStylePr w:type="band1Vert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  <w:insideV w:val="single" w:sz="8" w:space="0"/>
        </w:tcBorders>
        <w:shd w:val="clear" w:color="auto" w:fill="C2D3EE" w:themeFill="accent5" w:themeFillTint="3F"/>
      </w:tcPr>
    </w:tblStylePr>
    <w:tblStylePr w:type="band2Horz">
      <w:tblPr/>
      <w:tcPr>
        <w:tcBorders>
          <w:top w:val="single" w:color="2B579A" w:themeColor="accent5" w:sz="8" w:space="0"/>
          <w:left w:val="single" w:color="2B579A" w:themeColor="accent5" w:sz="8" w:space="0"/>
          <w:bottom w:val="single" w:color="2B579A" w:themeColor="accent5" w:sz="8" w:space="0"/>
          <w:right w:val="single" w:color="2B579A" w:themeColor="accent5" w:sz="8" w:space="0"/>
          <w:insideV w:val="single" w:sz="8" w:space="0"/>
        </w:tcBorders>
      </w:tcPr>
    </w:tblStylePr>
  </w:style>
  <w:style w:type="table" w:styleId="153">
    <w:name w:val="Light Grid Accent 6"/>
    <w:basedOn w:val="88"/>
    <w:semiHidden/>
    <w:unhideWhenUsed/>
    <w:uiPriority w:val="62"/>
    <w:pPr>
      <w:spacing w:before="0" w:line="240" w:lineRule="auto"/>
    </w:pPr>
    <w:tblPr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18" w:space="0"/>
          <w:right w:val="single" w:color="70AD47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70AD47" w:themeColor="accent6" w:sz="6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</w:tcPr>
    </w:tblStylePr>
    <w:tblStylePr w:type="band1Vert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sz="8" w:space="0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color="70AD47" w:themeColor="accent6" w:sz="8" w:space="0"/>
          <w:left w:val="single" w:color="70AD47" w:themeColor="accent6" w:sz="8" w:space="0"/>
          <w:bottom w:val="single" w:color="70AD47" w:themeColor="accent6" w:sz="8" w:space="0"/>
          <w:right w:val="single" w:color="70AD47" w:themeColor="accent6" w:sz="8" w:space="0"/>
          <w:insideV w:val="single" w:sz="8" w:space="0"/>
        </w:tcBorders>
      </w:tcPr>
    </w:tblStylePr>
  </w:style>
  <w:style w:type="table" w:styleId="154">
    <w:name w:val="Medium Shading 1"/>
    <w:basedOn w:val="88"/>
    <w:semiHidden/>
    <w:unhideWhenUsed/>
    <w:qFormat/>
    <w:uiPriority w:val="63"/>
    <w:pPr>
      <w:spacing w:before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5">
    <w:name w:val="Medium Shading 1 Accent 1"/>
    <w:basedOn w:val="88"/>
    <w:semiHidden/>
    <w:unhideWhenUsed/>
    <w:qFormat/>
    <w:uiPriority w:val="63"/>
    <w:pPr>
      <w:spacing w:before="0" w:line="240" w:lineRule="auto"/>
    </w:pPr>
    <w:tblPr>
      <w:tblBorders>
        <w:top w:val="single" w:color="84B4DF" w:themeColor="accent1" w:themeTint="BF" w:sz="8" w:space="0"/>
        <w:left w:val="single" w:color="84B4DF" w:themeColor="accent1" w:themeTint="BF" w:sz="8" w:space="0"/>
        <w:bottom w:val="single" w:color="84B4DF" w:themeColor="accent1" w:themeTint="BF" w:sz="8" w:space="0"/>
        <w:right w:val="single" w:color="84B4DF" w:themeColor="accent1" w:themeTint="BF" w:sz="8" w:space="0"/>
        <w:insideH w:val="single" w:color="84B4DF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84B4DF" w:themeColor="accent1" w:themeTint="BF" w:sz="8" w:space="0"/>
          <w:left w:val="single" w:color="84B4DF" w:themeColor="accent1" w:themeTint="BF" w:sz="8" w:space="0"/>
          <w:bottom w:val="single" w:color="84B4DF" w:themeColor="accent1" w:themeTint="BF" w:sz="8" w:space="0"/>
          <w:right w:val="single" w:color="84B4DF" w:themeColor="accent1" w:themeTint="BF" w:sz="8" w:space="0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4B4DF" w:themeColor="accent1" w:themeTint="BF" w:sz="6" w:space="0"/>
          <w:left w:val="single" w:color="84B4DF" w:themeColor="accent1" w:themeTint="BF" w:sz="8" w:space="0"/>
          <w:bottom w:val="single" w:color="84B4DF" w:themeColor="accent1" w:themeTint="BF" w:sz="8" w:space="0"/>
          <w:right w:val="single" w:color="84B4DF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6">
    <w:name w:val="Medium Shading 1 Accent 2"/>
    <w:basedOn w:val="88"/>
    <w:semiHidden/>
    <w:unhideWhenUsed/>
    <w:uiPriority w:val="63"/>
    <w:pPr>
      <w:spacing w:before="0" w:line="240" w:lineRule="auto"/>
    </w:pPr>
    <w:tblPr>
      <w:tblBorders>
        <w:top w:val="single" w:color="FF3F3F" w:themeColor="accent2" w:themeTint="BF" w:sz="8" w:space="0"/>
        <w:left w:val="single" w:color="FF3F3F" w:themeColor="accent2" w:themeTint="BF" w:sz="8" w:space="0"/>
        <w:bottom w:val="single" w:color="FF3F3F" w:themeColor="accent2" w:themeTint="BF" w:sz="8" w:space="0"/>
        <w:right w:val="single" w:color="FF3F3F" w:themeColor="accent2" w:themeTint="BF" w:sz="8" w:space="0"/>
        <w:insideH w:val="single" w:color="FF3F3F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3F3F" w:themeColor="accent2" w:themeTint="BF" w:sz="8" w:space="0"/>
          <w:left w:val="single" w:color="FF3F3F" w:themeColor="accent2" w:themeTint="BF" w:sz="8" w:space="0"/>
          <w:bottom w:val="single" w:color="FF3F3F" w:themeColor="accent2" w:themeTint="BF" w:sz="8" w:space="0"/>
          <w:right w:val="single" w:color="FF3F3F" w:themeColor="accent2" w:themeTint="BF" w:sz="8" w:space="0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3F3F" w:themeColor="accent2" w:themeTint="BF" w:sz="6" w:space="0"/>
          <w:left w:val="single" w:color="FF3F3F" w:themeColor="accent2" w:themeTint="BF" w:sz="8" w:space="0"/>
          <w:bottom w:val="single" w:color="FF3F3F" w:themeColor="accent2" w:themeTint="BF" w:sz="8" w:space="0"/>
          <w:right w:val="single" w:color="FF3F3F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F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7">
    <w:name w:val="Medium Shading 1 Accent 3"/>
    <w:basedOn w:val="88"/>
    <w:semiHidden/>
    <w:unhideWhenUsed/>
    <w:uiPriority w:val="63"/>
    <w:pPr>
      <w:spacing w:before="0" w:line="240" w:lineRule="auto"/>
    </w:pPr>
    <w:tblPr>
      <w:tblBorders>
        <w:top w:val="single" w:color="BBBBBB" w:themeColor="accent3" w:themeTint="BF" w:sz="8" w:space="0"/>
        <w:left w:val="single" w:color="BBBBBB" w:themeColor="accent3" w:themeTint="BF" w:sz="8" w:space="0"/>
        <w:bottom w:val="single" w:color="BBBBBB" w:themeColor="accent3" w:themeTint="BF" w:sz="8" w:space="0"/>
        <w:right w:val="single" w:color="BBBBBB" w:themeColor="accent3" w:themeTint="BF" w:sz="8" w:space="0"/>
        <w:insideH w:val="single" w:color="BBBBBB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BBBBB" w:themeColor="accent3" w:themeTint="BF" w:sz="8" w:space="0"/>
          <w:left w:val="single" w:color="BBBBBB" w:themeColor="accent3" w:themeTint="BF" w:sz="8" w:space="0"/>
          <w:bottom w:val="single" w:color="BBBBBB" w:themeColor="accent3" w:themeTint="BF" w:sz="8" w:space="0"/>
          <w:right w:val="single" w:color="BBBBBB" w:themeColor="accent3" w:themeTint="BF" w:sz="8" w:space="0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BBBBB" w:themeColor="accent3" w:themeTint="BF" w:sz="6" w:space="0"/>
          <w:left w:val="single" w:color="BBBBBB" w:themeColor="accent3" w:themeTint="BF" w:sz="8" w:space="0"/>
          <w:bottom w:val="single" w:color="BBBBBB" w:themeColor="accent3" w:themeTint="BF" w:sz="8" w:space="0"/>
          <w:right w:val="single" w:color="BBBBBB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8">
    <w:name w:val="Medium Shading 1 Accent 4"/>
    <w:basedOn w:val="88"/>
    <w:semiHidden/>
    <w:unhideWhenUsed/>
    <w:qFormat/>
    <w:uiPriority w:val="63"/>
    <w:pPr>
      <w:spacing w:before="0" w:line="240" w:lineRule="auto"/>
    </w:pPr>
    <w:tblPr>
      <w:tblBorders>
        <w:top w:val="single" w:color="FFCF3F" w:themeColor="accent4" w:themeTint="BF" w:sz="8" w:space="0"/>
        <w:left w:val="single" w:color="FFCF3F" w:themeColor="accent4" w:themeTint="BF" w:sz="8" w:space="0"/>
        <w:bottom w:val="single" w:color="FFCF3F" w:themeColor="accent4" w:themeTint="BF" w:sz="8" w:space="0"/>
        <w:right w:val="single" w:color="FFCF3F" w:themeColor="accent4" w:themeTint="BF" w:sz="8" w:space="0"/>
        <w:insideH w:val="single" w:color="FFCF3F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CF3F" w:themeColor="accent4" w:themeTint="BF" w:sz="8" w:space="0"/>
          <w:left w:val="single" w:color="FFCF3F" w:themeColor="accent4" w:themeTint="BF" w:sz="8" w:space="0"/>
          <w:bottom w:val="single" w:color="FFCF3F" w:themeColor="accent4" w:themeTint="BF" w:sz="8" w:space="0"/>
          <w:right w:val="single" w:color="FFCF3F" w:themeColor="accent4" w:themeTint="BF" w:sz="8" w:space="0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FCF3F" w:themeColor="accent4" w:themeTint="BF" w:sz="6" w:space="0"/>
          <w:left w:val="single" w:color="FFCF3F" w:themeColor="accent4" w:themeTint="BF" w:sz="8" w:space="0"/>
          <w:bottom w:val="single" w:color="FFCF3F" w:themeColor="accent4" w:themeTint="BF" w:sz="8" w:space="0"/>
          <w:right w:val="single" w:color="FFCF3F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9">
    <w:name w:val="Medium Shading 1 Accent 5"/>
    <w:basedOn w:val="88"/>
    <w:semiHidden/>
    <w:unhideWhenUsed/>
    <w:uiPriority w:val="63"/>
    <w:pPr>
      <w:spacing w:before="0" w:line="240" w:lineRule="auto"/>
    </w:pPr>
    <w:tblPr>
      <w:tblBorders>
        <w:top w:val="single" w:color="477CCB" w:themeColor="accent5" w:themeTint="BF" w:sz="8" w:space="0"/>
        <w:left w:val="single" w:color="477CCB" w:themeColor="accent5" w:themeTint="BF" w:sz="8" w:space="0"/>
        <w:bottom w:val="single" w:color="477CCB" w:themeColor="accent5" w:themeTint="BF" w:sz="8" w:space="0"/>
        <w:right w:val="single" w:color="477CCB" w:themeColor="accent5" w:themeTint="BF" w:sz="8" w:space="0"/>
        <w:insideH w:val="single" w:color="477CCB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477CCB" w:themeColor="accent5" w:themeTint="BF" w:sz="8" w:space="0"/>
          <w:left w:val="single" w:color="477CCB" w:themeColor="accent5" w:themeTint="BF" w:sz="8" w:space="0"/>
          <w:bottom w:val="single" w:color="477CCB" w:themeColor="accent5" w:themeTint="BF" w:sz="8" w:space="0"/>
          <w:right w:val="single" w:color="477CCB" w:themeColor="accent5" w:themeTint="BF" w:sz="8" w:space="0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77CCB" w:themeColor="accent5" w:themeTint="BF" w:sz="6" w:space="0"/>
          <w:left w:val="single" w:color="477CCB" w:themeColor="accent5" w:themeTint="BF" w:sz="8" w:space="0"/>
          <w:bottom w:val="single" w:color="477CCB" w:themeColor="accent5" w:themeTint="BF" w:sz="8" w:space="0"/>
          <w:right w:val="single" w:color="477CCB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3E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88"/>
    <w:semiHidden/>
    <w:unhideWhenUsed/>
    <w:uiPriority w:val="63"/>
    <w:pPr>
      <w:spacing w:before="0" w:line="240" w:lineRule="auto"/>
    </w:pPr>
    <w:tblPr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3C571" w:themeColor="accent6" w:themeTint="BF" w:sz="8" w:space="0"/>
          <w:left w:val="single" w:color="93C571" w:themeColor="accent6" w:themeTint="BF" w:sz="8" w:space="0"/>
          <w:bottom w:val="single" w:color="93C571" w:themeColor="accent6" w:themeTint="BF" w:sz="8" w:space="0"/>
          <w:right w:val="single" w:color="93C571" w:themeColor="accent6" w:themeTint="BF" w:sz="8" w:space="0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3C571" w:themeColor="accent6" w:themeTint="BF" w:sz="6" w:space="0"/>
          <w:left w:val="single" w:color="93C571" w:themeColor="accent6" w:themeTint="BF" w:sz="8" w:space="0"/>
          <w:bottom w:val="single" w:color="93C571" w:themeColor="accent6" w:themeTint="BF" w:sz="8" w:space="0"/>
          <w:right w:val="single" w:color="93C571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1">
    <w:name w:val="Medium Shading 2"/>
    <w:basedOn w:val="88"/>
    <w:semiHidden/>
    <w:unhideWhenUsed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2">
    <w:name w:val="Medium Shading 2 Accent 1"/>
    <w:basedOn w:val="88"/>
    <w:semiHidden/>
    <w:unhideWhenUsed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3">
    <w:name w:val="Medium Shading 2 Accent 2"/>
    <w:basedOn w:val="88"/>
    <w:semiHidden/>
    <w:unhideWhenUsed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4">
    <w:name w:val="Medium Shading 2 Accent 3"/>
    <w:basedOn w:val="88"/>
    <w:semiHidden/>
    <w:unhideWhenUsed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5">
    <w:name w:val="Medium Shading 2 Accent 4"/>
    <w:basedOn w:val="88"/>
    <w:semiHidden/>
    <w:unhideWhenUsed/>
    <w:qFormat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6">
    <w:name w:val="Medium Shading 2 Accent 5"/>
    <w:basedOn w:val="88"/>
    <w:semiHidden/>
    <w:unhideWhenUsed/>
    <w:qFormat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7">
    <w:name w:val="Medium Shading 2 Accent 6"/>
    <w:basedOn w:val="88"/>
    <w:semiHidden/>
    <w:unhideWhenUsed/>
    <w:uiPriority w:val="64"/>
    <w:pPr>
      <w:spacing w:before="0" w:line="240" w:lineRule="auto"/>
    </w:pPr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8">
    <w:name w:val="Medium List 1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169">
    <w:name w:val="Medium List 1 Accent 1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5B9BD5" w:themeColor="accent1" w:sz="8" w:space="0"/>
        <w:bottom w:val="single" w:color="5B9BD5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B9BD5" w:themeColor="accent1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5B9BD5" w:themeColor="accent1" w:sz="8" w:space="0"/>
          <w:bottom w:val="single" w:color="5B9BD5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B9BD5" w:themeColor="accent1" w:sz="8" w:space="0"/>
          <w:bottom w:val="single" w:color="5B9BD5" w:themeColor="accent1" w:sz="8" w:space="0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170">
    <w:name w:val="Medium List 1 Accent 2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0000" w:themeColor="accent2" w:sz="8" w:space="0"/>
        <w:bottom w:val="single" w:color="FF0000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0000" w:themeColor="accent2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FF0000" w:themeColor="accent2" w:sz="8" w:space="0"/>
          <w:bottom w:val="single" w:color="FF0000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0000" w:themeColor="accent2" w:sz="8" w:space="0"/>
          <w:bottom w:val="single" w:color="FF0000" w:themeColor="accent2" w:sz="8" w:space="0"/>
        </w:tcBorders>
      </w:tcPr>
    </w:tblStylePr>
    <w:tblStylePr w:type="band1Vert">
      <w:tblPr/>
      <w:tcPr>
        <w:shd w:val="clear" w:color="auto" w:fill="FFBFBF" w:themeFill="accent2" w:themeFillTint="3F"/>
      </w:tcPr>
    </w:tblStylePr>
    <w:tblStylePr w:type="band1Horz">
      <w:tblPr/>
      <w:tcPr>
        <w:shd w:val="clear" w:color="auto" w:fill="FFBFBF" w:themeFill="accent2" w:themeFillTint="3F"/>
      </w:tcPr>
    </w:tblStylePr>
  </w:style>
  <w:style w:type="table" w:styleId="171">
    <w:name w:val="Medium List 1 Accent 3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A5A5A5" w:themeColor="accent3" w:sz="8" w:space="0"/>
        <w:bottom w:val="single" w:color="A5A5A5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A5A5A5" w:themeColor="accent3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A5A5A5" w:themeColor="accent3" w:sz="8" w:space="0"/>
          <w:bottom w:val="single" w:color="A5A5A5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A5A5A5" w:themeColor="accent3" w:sz="8" w:space="0"/>
          <w:bottom w:val="single" w:color="A5A5A5" w:themeColor="accent3" w:sz="8" w:space="0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72">
    <w:name w:val="Medium List 1 Accent 4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C000" w:themeColor="accent4" w:sz="8" w:space="0"/>
        <w:bottom w:val="single" w:color="FFC000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FC000" w:themeColor="accent4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FC000" w:themeColor="accent4" w:sz="8" w:space="0"/>
          <w:bottom w:val="single" w:color="FFC000" w:themeColor="accent4" w:sz="8" w:space="0"/>
        </w:tcBorders>
      </w:tcPr>
    </w:tblStylePr>
    <w:tblStylePr w:type="band1Vert">
      <w:tblPr/>
      <w:tcPr>
        <w:shd w:val="clear" w:color="auto" w:fill="FFEFBF" w:themeFill="accent4" w:themeFillTint="3F"/>
      </w:tcPr>
    </w:tblStylePr>
    <w:tblStylePr w:type="band1Horz">
      <w:tblPr/>
      <w:tcPr>
        <w:shd w:val="clear" w:color="auto" w:fill="FFEFBF" w:themeFill="accent4" w:themeFillTint="3F"/>
      </w:tcPr>
    </w:tblStylePr>
  </w:style>
  <w:style w:type="table" w:styleId="173">
    <w:name w:val="Medium List 1 Accent 5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B579A" w:themeColor="accent5" w:sz="8" w:space="0"/>
        <w:bottom w:val="single" w:color="2B579A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2B579A" w:themeColor="accent5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2B579A" w:themeColor="accent5" w:sz="8" w:space="0"/>
          <w:bottom w:val="single" w:color="2B579A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2B579A" w:themeColor="accent5" w:sz="8" w:space="0"/>
          <w:bottom w:val="single" w:color="2B579A" w:themeColor="accent5" w:sz="8" w:space="0"/>
        </w:tcBorders>
      </w:tcPr>
    </w:tblStylePr>
    <w:tblStylePr w:type="band1Vert">
      <w:tblPr/>
      <w:tcPr>
        <w:shd w:val="clear" w:color="auto" w:fill="C2D3EE" w:themeFill="accent5" w:themeFillTint="3F"/>
      </w:tcPr>
    </w:tblStylePr>
    <w:tblStylePr w:type="band1Horz">
      <w:tblPr/>
      <w:tcPr>
        <w:shd w:val="clear" w:color="auto" w:fill="C2D3EE" w:themeFill="accent5" w:themeFillTint="3F"/>
      </w:tcPr>
    </w:tblStylePr>
  </w:style>
  <w:style w:type="table" w:styleId="174">
    <w:name w:val="Medium List 1 Accent 6"/>
    <w:basedOn w:val="88"/>
    <w:semiHidden/>
    <w:unhideWhenUsed/>
    <w:uiPriority w:val="65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70AD47" w:themeColor="accent6" w:sz="8" w:space="0"/>
        <w:bottom w:val="single" w:color="70AD47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70AD47" w:themeColor="accent6" w:sz="8" w:space="0"/>
        </w:tcBorders>
      </w:tcPr>
    </w:tblStylePr>
    <w:tblStylePr w:type="lastRow">
      <w:rPr>
        <w:b/>
        <w:bCs/>
        <w:color w:val="44546A" w:themeColor="text2"/>
        <w14:textFill>
          <w14:solidFill>
            <w14:schemeClr w14:val="tx2"/>
          </w14:solidFill>
        </w14:textFill>
      </w:rPr>
      <w:tblPr/>
      <w:tcPr>
        <w:tcBorders>
          <w:top w:val="single" w:color="70AD47" w:themeColor="accent6" w:sz="8" w:space="0"/>
          <w:bottom w:val="single" w:color="70AD47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70AD47" w:themeColor="accent6" w:sz="8" w:space="0"/>
          <w:bottom w:val="single" w:color="70AD47" w:themeColor="accent6" w:sz="8" w:space="0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175">
    <w:name w:val="Medium List 2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6">
    <w:name w:val="Medium List 2 Accent 1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B9BD5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B9BD5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B9BD5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7">
    <w:name w:val="Medium List 2 Accent 2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0000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0000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F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F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8">
    <w:name w:val="Medium List 2 Accent 3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A5A5A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A5A5A5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A5A5A5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9">
    <w:name w:val="Medium List 2 Accent 4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FC00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FC00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FC00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0">
    <w:name w:val="Medium List 2 Accent 5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2B579A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2B579A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2B579A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3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1">
    <w:name w:val="Medium List 2 Accent 6"/>
    <w:basedOn w:val="88"/>
    <w:semiHidden/>
    <w:unhideWhenUsed/>
    <w:uiPriority w:val="66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70AD47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70AD47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70AD47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82">
    <w:name w:val="Medium Grid 1"/>
    <w:basedOn w:val="88"/>
    <w:semiHidden/>
    <w:unhideWhenUsed/>
    <w:uiPriority w:val="67"/>
    <w:pPr>
      <w:spacing w:before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83">
    <w:name w:val="Medium Grid 1 Accent 1"/>
    <w:basedOn w:val="88"/>
    <w:semiHidden/>
    <w:unhideWhenUsed/>
    <w:uiPriority w:val="67"/>
    <w:pPr>
      <w:spacing w:before="0" w:line="240" w:lineRule="auto"/>
    </w:pPr>
    <w:tblPr>
      <w:tblBorders>
        <w:top w:val="single" w:color="84B4DF" w:themeColor="accent1" w:themeTint="BF" w:sz="8" w:space="0"/>
        <w:left w:val="single" w:color="84B4DF" w:themeColor="accent1" w:themeTint="BF" w:sz="8" w:space="0"/>
        <w:bottom w:val="single" w:color="84B4DF" w:themeColor="accent1" w:themeTint="BF" w:sz="8" w:space="0"/>
        <w:right w:val="single" w:color="84B4DF" w:themeColor="accent1" w:themeTint="BF" w:sz="8" w:space="0"/>
        <w:insideH w:val="single" w:color="84B4DF" w:themeColor="accent1" w:themeTint="BF" w:sz="8" w:space="0"/>
        <w:insideV w:val="single" w:color="84B4DF" w:themeColor="accent1" w:themeTint="BF" w:sz="8" w:space="0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4B4DF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DEA" w:themeFill="accent1" w:themeFillTint="7F"/>
      </w:tcPr>
    </w:tblStylePr>
    <w:tblStylePr w:type="band1Horz">
      <w:tblPr/>
      <w:tcPr>
        <w:shd w:val="clear" w:color="auto" w:fill="ADCDEA" w:themeFill="accent1" w:themeFillTint="7F"/>
      </w:tcPr>
    </w:tblStylePr>
  </w:style>
  <w:style w:type="table" w:styleId="184">
    <w:name w:val="Medium Grid 1 Accent 2"/>
    <w:basedOn w:val="88"/>
    <w:semiHidden/>
    <w:unhideWhenUsed/>
    <w:uiPriority w:val="67"/>
    <w:pPr>
      <w:spacing w:before="0" w:line="240" w:lineRule="auto"/>
    </w:pPr>
    <w:tblPr>
      <w:tblBorders>
        <w:top w:val="single" w:color="FF3F3F" w:themeColor="accent2" w:themeTint="BF" w:sz="8" w:space="0"/>
        <w:left w:val="single" w:color="FF3F3F" w:themeColor="accent2" w:themeTint="BF" w:sz="8" w:space="0"/>
        <w:bottom w:val="single" w:color="FF3F3F" w:themeColor="accent2" w:themeTint="BF" w:sz="8" w:space="0"/>
        <w:right w:val="single" w:color="FF3F3F" w:themeColor="accent2" w:themeTint="BF" w:sz="8" w:space="0"/>
        <w:insideH w:val="single" w:color="FF3F3F" w:themeColor="accent2" w:themeTint="BF" w:sz="8" w:space="0"/>
        <w:insideV w:val="single" w:color="FF3F3F" w:themeColor="accent2" w:themeTint="BF" w:sz="8" w:space="0"/>
      </w:tblBorders>
    </w:tblPr>
    <w:tcPr>
      <w:shd w:val="clear" w:color="auto" w:fill="FFBF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3F3F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7F7F" w:themeFill="accent2" w:themeFillTint="7F"/>
      </w:tcPr>
    </w:tblStylePr>
    <w:tblStylePr w:type="band1Horz">
      <w:tblPr/>
      <w:tcPr>
        <w:shd w:val="clear" w:color="auto" w:fill="FF7F7F" w:themeFill="accent2" w:themeFillTint="7F"/>
      </w:tcPr>
    </w:tblStylePr>
  </w:style>
  <w:style w:type="table" w:styleId="185">
    <w:name w:val="Medium Grid 1 Accent 3"/>
    <w:basedOn w:val="88"/>
    <w:semiHidden/>
    <w:unhideWhenUsed/>
    <w:uiPriority w:val="67"/>
    <w:pPr>
      <w:spacing w:before="0" w:line="240" w:lineRule="auto"/>
    </w:pPr>
    <w:tblPr>
      <w:tblBorders>
        <w:top w:val="single" w:color="BBBBBB" w:themeColor="accent3" w:themeTint="BF" w:sz="8" w:space="0"/>
        <w:left w:val="single" w:color="BBBBBB" w:themeColor="accent3" w:themeTint="BF" w:sz="8" w:space="0"/>
        <w:bottom w:val="single" w:color="BBBBBB" w:themeColor="accent3" w:themeTint="BF" w:sz="8" w:space="0"/>
        <w:right w:val="single" w:color="BBBBBB" w:themeColor="accent3" w:themeTint="BF" w:sz="8" w:space="0"/>
        <w:insideH w:val="single" w:color="BBBBBB" w:themeColor="accent3" w:themeTint="BF" w:sz="8" w:space="0"/>
        <w:insideV w:val="single" w:color="BBBBBB" w:themeColor="accent3" w:themeTint="BF" w:sz="8" w:space="0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BBBBB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86">
    <w:name w:val="Medium Grid 1 Accent 4"/>
    <w:basedOn w:val="88"/>
    <w:semiHidden/>
    <w:unhideWhenUsed/>
    <w:uiPriority w:val="67"/>
    <w:pPr>
      <w:spacing w:before="0" w:line="240" w:lineRule="auto"/>
    </w:pPr>
    <w:tblPr>
      <w:tblBorders>
        <w:top w:val="single" w:color="FFCF3F" w:themeColor="accent4" w:themeTint="BF" w:sz="8" w:space="0"/>
        <w:left w:val="single" w:color="FFCF3F" w:themeColor="accent4" w:themeTint="BF" w:sz="8" w:space="0"/>
        <w:bottom w:val="single" w:color="FFCF3F" w:themeColor="accent4" w:themeTint="BF" w:sz="8" w:space="0"/>
        <w:right w:val="single" w:color="FFCF3F" w:themeColor="accent4" w:themeTint="BF" w:sz="8" w:space="0"/>
        <w:insideH w:val="single" w:color="FFCF3F" w:themeColor="accent4" w:themeTint="BF" w:sz="8" w:space="0"/>
        <w:insideV w:val="single" w:color="FFCF3F" w:themeColor="accent4" w:themeTint="BF" w:sz="8" w:space="0"/>
      </w:tblBorders>
    </w:tblPr>
    <w:tcPr>
      <w:shd w:val="clear" w:color="auto" w:fill="FFEF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FCF3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7F" w:themeFill="accent4" w:themeFillTint="7F"/>
      </w:tcPr>
    </w:tblStylePr>
    <w:tblStylePr w:type="band1Horz">
      <w:tblPr/>
      <w:tcPr>
        <w:shd w:val="clear" w:color="auto" w:fill="FFDF7F" w:themeFill="accent4" w:themeFillTint="7F"/>
      </w:tcPr>
    </w:tblStylePr>
  </w:style>
  <w:style w:type="table" w:styleId="187">
    <w:name w:val="Medium Grid 1 Accent 5"/>
    <w:basedOn w:val="88"/>
    <w:semiHidden/>
    <w:unhideWhenUsed/>
    <w:uiPriority w:val="67"/>
    <w:pPr>
      <w:spacing w:before="0" w:line="240" w:lineRule="auto"/>
    </w:pPr>
    <w:tblPr>
      <w:tblBorders>
        <w:top w:val="single" w:color="477CCB" w:themeColor="accent5" w:themeTint="BF" w:sz="8" w:space="0"/>
        <w:left w:val="single" w:color="477CCB" w:themeColor="accent5" w:themeTint="BF" w:sz="8" w:space="0"/>
        <w:bottom w:val="single" w:color="477CCB" w:themeColor="accent5" w:themeTint="BF" w:sz="8" w:space="0"/>
        <w:right w:val="single" w:color="477CCB" w:themeColor="accent5" w:themeTint="BF" w:sz="8" w:space="0"/>
        <w:insideH w:val="single" w:color="477CCB" w:themeColor="accent5" w:themeTint="BF" w:sz="8" w:space="0"/>
        <w:insideV w:val="single" w:color="477CCB" w:themeColor="accent5" w:themeTint="BF" w:sz="8" w:space="0"/>
      </w:tblBorders>
    </w:tblPr>
    <w:tcPr>
      <w:shd w:val="clear" w:color="auto" w:fill="C2D3EE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77CCB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A7DC" w:themeFill="accent5" w:themeFillTint="7F"/>
      </w:tcPr>
    </w:tblStylePr>
    <w:tblStylePr w:type="band1Horz">
      <w:tblPr/>
      <w:tcPr>
        <w:shd w:val="clear" w:color="auto" w:fill="85A7DC" w:themeFill="accent5" w:themeFillTint="7F"/>
      </w:tcPr>
    </w:tblStylePr>
  </w:style>
  <w:style w:type="table" w:styleId="188">
    <w:name w:val="Medium Grid 1 Accent 6"/>
    <w:basedOn w:val="88"/>
    <w:semiHidden/>
    <w:unhideWhenUsed/>
    <w:uiPriority w:val="67"/>
    <w:pPr>
      <w:spacing w:before="0" w:line="240" w:lineRule="auto"/>
    </w:pPr>
    <w:tblPr>
      <w:tblBorders>
        <w:top w:val="single" w:color="93C571" w:themeColor="accent6" w:themeTint="BF" w:sz="8" w:space="0"/>
        <w:left w:val="single" w:color="93C571" w:themeColor="accent6" w:themeTint="BF" w:sz="8" w:space="0"/>
        <w:bottom w:val="single" w:color="93C571" w:themeColor="accent6" w:themeTint="BF" w:sz="8" w:space="0"/>
        <w:right w:val="single" w:color="93C571" w:themeColor="accent6" w:themeTint="BF" w:sz="8" w:space="0"/>
        <w:insideH w:val="single" w:color="93C571" w:themeColor="accent6" w:themeTint="BF" w:sz="8" w:space="0"/>
        <w:insideV w:val="single" w:color="93C571" w:themeColor="accent6" w:themeTint="BF" w:sz="8" w:space="0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3C571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1" w:themeFill="accent6" w:themeFillTint="7F"/>
      </w:tcPr>
    </w:tblStylePr>
    <w:tblStylePr w:type="band1Horz">
      <w:tblPr/>
      <w:tcPr>
        <w:shd w:val="clear" w:color="auto" w:fill="B7D8A1" w:themeFill="accent6" w:themeFillTint="7F"/>
      </w:tcPr>
    </w:tblStylePr>
  </w:style>
  <w:style w:type="table" w:styleId="189">
    <w:name w:val="Medium Grid 2"/>
    <w:basedOn w:val="88"/>
    <w:semiHidden/>
    <w:unhideWhenUsed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0">
    <w:name w:val="Medium Grid 2 Accent 1"/>
    <w:basedOn w:val="88"/>
    <w:semiHidden/>
    <w:unhideWhenUsed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5B9BD5" w:themeColor="accent1" w:sz="8" w:space="0"/>
        <w:left w:val="single" w:color="5B9BD5" w:themeColor="accent1" w:sz="8" w:space="0"/>
        <w:bottom w:val="single" w:color="5B9BD5" w:themeColor="accent1" w:sz="8" w:space="0"/>
        <w:right w:val="single" w:color="5B9BD5" w:themeColor="accent1" w:sz="8" w:space="0"/>
        <w:insideH w:val="single" w:color="5B9BD5" w:themeColor="accent1" w:sz="8" w:space="0"/>
        <w:insideV w:val="single" w:color="5B9BD5" w:themeColor="accent1" w:sz="8" w:space="0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EF5FA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DEA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DCD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1">
    <w:name w:val="Medium Grid 2 Accent 2"/>
    <w:basedOn w:val="88"/>
    <w:semiHidden/>
    <w:unhideWhenUsed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F0000" w:themeColor="accent2" w:sz="8" w:space="0"/>
        <w:left w:val="single" w:color="FF0000" w:themeColor="accent2" w:sz="8" w:space="0"/>
        <w:bottom w:val="single" w:color="FF0000" w:themeColor="accent2" w:sz="8" w:space="0"/>
        <w:right w:val="single" w:color="FF0000" w:themeColor="accent2" w:sz="8" w:space="0"/>
        <w:insideH w:val="single" w:color="FF0000" w:themeColor="accent2" w:sz="8" w:space="0"/>
        <w:insideV w:val="single" w:color="FF0000" w:themeColor="accent2" w:sz="8" w:space="0"/>
      </w:tblBorders>
    </w:tblPr>
    <w:tcPr>
      <w:shd w:val="clear" w:color="auto" w:fill="FFBFBF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E5E5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CCCC" w:themeFill="accent2" w:themeFillTint="33"/>
      </w:tcPr>
    </w:tblStylePr>
    <w:tblStylePr w:type="band1Vert">
      <w:tblPr/>
      <w:tcPr>
        <w:shd w:val="clear" w:color="auto" w:fill="FF7F7F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F7F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2">
    <w:name w:val="Medium Grid 2 Accent 3"/>
    <w:basedOn w:val="88"/>
    <w:semiHidden/>
    <w:unhideWhenUsed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A5A5A5" w:themeColor="accent3" w:sz="8" w:space="0"/>
        <w:left w:val="single" w:color="A5A5A5" w:themeColor="accent3" w:sz="8" w:space="0"/>
        <w:bottom w:val="single" w:color="A5A5A5" w:themeColor="accent3" w:sz="8" w:space="0"/>
        <w:right w:val="single" w:color="A5A5A5" w:themeColor="accent3" w:sz="8" w:space="0"/>
        <w:insideH w:val="single" w:color="A5A5A5" w:themeColor="accent3" w:sz="8" w:space="0"/>
        <w:insideV w:val="single" w:color="A5A5A5" w:themeColor="accent3" w:sz="8" w:space="0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CEC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3">
    <w:name w:val="Medium Grid 2 Accent 4"/>
    <w:basedOn w:val="88"/>
    <w:semiHidden/>
    <w:unhideWhenUsed/>
    <w:qFormat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FC000" w:themeColor="accent4" w:sz="8" w:space="0"/>
        <w:left w:val="single" w:color="FFC000" w:themeColor="accent4" w:sz="8" w:space="0"/>
        <w:bottom w:val="single" w:color="FFC000" w:themeColor="accent4" w:sz="8" w:space="0"/>
        <w:right w:val="single" w:color="FFC000" w:themeColor="accent4" w:sz="8" w:space="0"/>
        <w:insideH w:val="single" w:color="FFC000" w:themeColor="accent4" w:sz="8" w:space="0"/>
        <w:insideV w:val="single" w:color="FFC000" w:themeColor="accent4" w:sz="8" w:space="0"/>
      </w:tblBorders>
    </w:tblPr>
    <w:tcPr>
      <w:shd w:val="clear" w:color="auto" w:fill="FFEFBF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F8E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2CC" w:themeFill="accent4" w:themeFillTint="33"/>
      </w:tcPr>
    </w:tblStylePr>
    <w:tblStylePr w:type="band1Vert">
      <w:tblPr/>
      <w:tcPr>
        <w:shd w:val="clear" w:color="auto" w:fill="FFDF7F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FDF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4">
    <w:name w:val="Medium Grid 2 Accent 5"/>
    <w:basedOn w:val="88"/>
    <w:semiHidden/>
    <w:unhideWhenUsed/>
    <w:qFormat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2B579A" w:themeColor="accent5" w:sz="8" w:space="0"/>
        <w:left w:val="single" w:color="2B579A" w:themeColor="accent5" w:sz="8" w:space="0"/>
        <w:bottom w:val="single" w:color="2B579A" w:themeColor="accent5" w:sz="8" w:space="0"/>
        <w:right w:val="single" w:color="2B579A" w:themeColor="accent5" w:sz="8" w:space="0"/>
        <w:insideH w:val="single" w:color="2B579A" w:themeColor="accent5" w:sz="8" w:space="0"/>
        <w:insideV w:val="single" w:color="2B579A" w:themeColor="accent5" w:sz="8" w:space="0"/>
      </w:tblBorders>
    </w:tblPr>
    <w:tcPr>
      <w:shd w:val="clear" w:color="auto" w:fill="C2D3EE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7EDF8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DCF1" w:themeFill="accent5" w:themeFillTint="33"/>
      </w:tcPr>
    </w:tblStylePr>
    <w:tblStylePr w:type="band1Vert">
      <w:tblPr/>
      <w:tcPr>
        <w:shd w:val="clear" w:color="auto" w:fill="85A7DC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5A7D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5">
    <w:name w:val="Medium Grid 2 Accent 6"/>
    <w:basedOn w:val="88"/>
    <w:semiHidden/>
    <w:unhideWhenUsed/>
    <w:uiPriority w:val="68"/>
    <w:pPr>
      <w:spacing w:before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70AD47" w:themeColor="accent6" w:sz="8" w:space="0"/>
        <w:left w:val="single" w:color="70AD47" w:themeColor="accent6" w:sz="8" w:space="0"/>
        <w:bottom w:val="single" w:color="70AD47" w:themeColor="accent6" w:sz="8" w:space="0"/>
        <w:right w:val="single" w:color="70AD47" w:themeColor="accent6" w:sz="8" w:space="0"/>
        <w:insideH w:val="single" w:color="70AD47" w:themeColor="accent6" w:sz="8" w:space="0"/>
        <w:insideV w:val="single" w:color="70AD47" w:themeColor="accent6" w:sz="8" w:space="0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1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7D8A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96">
    <w:name w:val="Medium Grid 3"/>
    <w:basedOn w:val="88"/>
    <w:semiHidden/>
    <w:unhideWhenUsed/>
    <w:qFormat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197">
    <w:name w:val="Medium Grid 3 Accent 1"/>
    <w:basedOn w:val="88"/>
    <w:semiHidden/>
    <w:unhideWhenUsed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DCDEA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DCDEA" w:themeFill="accent1" w:themeFillTint="7F"/>
      </w:tcPr>
    </w:tblStylePr>
  </w:style>
  <w:style w:type="table" w:styleId="198">
    <w:name w:val="Medium Grid 3 Accent 2"/>
    <w:basedOn w:val="88"/>
    <w:semiHidden/>
    <w:unhideWhenUsed/>
    <w:qFormat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BFBF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7F7F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F7F7F" w:themeFill="accent2" w:themeFillTint="7F"/>
      </w:tcPr>
    </w:tblStylePr>
  </w:style>
  <w:style w:type="table" w:styleId="199">
    <w:name w:val="Medium Grid 3 Accent 3"/>
    <w:basedOn w:val="88"/>
    <w:semiHidden/>
    <w:unhideWhenUsed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2D2D2" w:themeFill="accent3" w:themeFillTint="7F"/>
      </w:tcPr>
    </w:tblStylePr>
  </w:style>
  <w:style w:type="table" w:styleId="200">
    <w:name w:val="Medium Grid 3 Accent 4"/>
    <w:basedOn w:val="88"/>
    <w:semiHidden/>
    <w:unhideWhenUsed/>
    <w:qFormat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FEFBF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FDF7F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FDF7F" w:themeFill="accent4" w:themeFillTint="7F"/>
      </w:tcPr>
    </w:tblStylePr>
  </w:style>
  <w:style w:type="table" w:styleId="201">
    <w:name w:val="Medium Grid 3 Accent 5"/>
    <w:basedOn w:val="88"/>
    <w:semiHidden/>
    <w:unhideWhenUsed/>
    <w:qFormat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2D3EE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B579A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2B579A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2B579A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2B579A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5A7DC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85A7DC" w:themeFill="accent5" w:themeFillTint="7F"/>
      </w:tcPr>
    </w:tblStylePr>
  </w:style>
  <w:style w:type="table" w:styleId="202">
    <w:name w:val="Medium Grid 3 Accent 6"/>
    <w:basedOn w:val="88"/>
    <w:semiHidden/>
    <w:unhideWhenUsed/>
    <w:uiPriority w:val="69"/>
    <w:pPr>
      <w:spacing w:before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7D8A1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7D8A1" w:themeFill="accent6" w:themeFillTint="7F"/>
      </w:tcPr>
    </w:tblStylePr>
  </w:style>
  <w:style w:type="table" w:styleId="203">
    <w:name w:val="Dark List"/>
    <w:basedOn w:val="88"/>
    <w:semiHidden/>
    <w:unhideWhenUsed/>
    <w:qFormat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204">
    <w:name w:val="Dark List Accent 1"/>
    <w:basedOn w:val="88"/>
    <w:semiHidden/>
    <w:unhideWhenUsed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E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E75B5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E75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5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5B5" w:themeFill="accent1" w:themeFillShade="BF"/>
      </w:tcPr>
    </w:tblStylePr>
  </w:style>
  <w:style w:type="table" w:styleId="205">
    <w:name w:val="Dark List Accent 2"/>
    <w:basedOn w:val="88"/>
    <w:semiHidden/>
    <w:unhideWhenUsed/>
    <w:qFormat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E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E0000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E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0000" w:themeFill="accent2" w:themeFillShade="BF"/>
      </w:tcPr>
    </w:tblStylePr>
  </w:style>
  <w:style w:type="table" w:styleId="206">
    <w:name w:val="Dark List Accent 3"/>
    <w:basedOn w:val="88"/>
    <w:semiHidden/>
    <w:unhideWhenUsed/>
    <w:qFormat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207">
    <w:name w:val="Dark List Accent 4"/>
    <w:basedOn w:val="88"/>
    <w:semiHidden/>
    <w:unhideWhenUsed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7E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BE8F00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BE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8F00" w:themeFill="accent4" w:themeFillShade="BF"/>
      </w:tcPr>
    </w:tblStylePr>
  </w:style>
  <w:style w:type="table" w:styleId="208">
    <w:name w:val="Dark List Accent 5"/>
    <w:basedOn w:val="88"/>
    <w:semiHidden/>
    <w:unhideWhenUsed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2B579A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152B4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204173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04173" w:themeFill="accent5" w:themeFillShade="BF"/>
      </w:tcPr>
    </w:tblStylePr>
  </w:style>
  <w:style w:type="table" w:styleId="209">
    <w:name w:val="Dark List Accent 6"/>
    <w:basedOn w:val="88"/>
    <w:semiHidden/>
    <w:unhideWhenUsed/>
    <w:qFormat/>
    <w:uiPriority w:val="70"/>
    <w:pPr>
      <w:spacing w:before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210">
    <w:name w:val="Colorful Shading"/>
    <w:basedOn w:val="88"/>
    <w:semiHidden/>
    <w:unhideWhenUsed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0000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1">
    <w:name w:val="Colorful Shading Accent 1"/>
    <w:basedOn w:val="88"/>
    <w:semiHidden/>
    <w:unhideWhenUsed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0000" w:themeColor="accent2" w:sz="2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EF5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DEA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2">
    <w:name w:val="Colorful Shading Accent 2"/>
    <w:basedOn w:val="88"/>
    <w:semiHidden/>
    <w:unhideWhenUsed/>
    <w:qFormat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0000" w:themeColor="accent2" w:sz="24" w:space="0"/>
        <w:left w:val="single" w:color="FF0000" w:themeColor="accent2" w:sz="4" w:space="0"/>
        <w:bottom w:val="single" w:color="FF0000" w:themeColor="accent2" w:sz="4" w:space="0"/>
        <w:right w:val="single" w:color="FF0000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E5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0000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7F7F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3">
    <w:name w:val="Colorful Shading Accent 3"/>
    <w:basedOn w:val="88"/>
    <w:semiHidden/>
    <w:unhideWhenUsed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FC000" w:themeColor="accent4" w:sz="2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FC00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626262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626262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6262" w:themeFill="accent3" w:themeFillShade="99"/>
      </w:tcPr>
    </w:tblStylePr>
    <w:tblStylePr w:type="band1Vert">
      <w:tblPr/>
      <w:tcPr>
        <w:shd w:val="clear" w:color="auto" w:fill="DADADA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214">
    <w:name w:val="Colorful Shading Accent 4"/>
    <w:basedOn w:val="88"/>
    <w:semiHidden/>
    <w:unhideWhenUsed/>
    <w:qFormat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A5A5A5" w:themeColor="accent3" w:sz="2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FF8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A5A5A5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7F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5">
    <w:name w:val="Colorful Shading Accent 5"/>
    <w:basedOn w:val="88"/>
    <w:semiHidden/>
    <w:unhideWhenUsed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70AD47" w:themeColor="accent6" w:sz="24" w:space="0"/>
        <w:left w:val="single" w:color="2B579A" w:themeColor="accent5" w:sz="4" w:space="0"/>
        <w:bottom w:val="single" w:color="2B579A" w:themeColor="accent5" w:sz="4" w:space="0"/>
        <w:right w:val="single" w:color="2B579A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7ED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70AD47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19345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19345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345C" w:themeFill="accent5" w:themeFillShade="99"/>
      </w:tcPr>
    </w:tblStylePr>
    <w:tblStylePr w:type="band1Vert">
      <w:tblPr/>
      <w:tcPr>
        <w:shd w:val="clear" w:color="auto" w:fill="9DB9E3" w:themeFill="accent5" w:themeFillTint="66"/>
      </w:tcPr>
    </w:tblStylePr>
    <w:tblStylePr w:type="band1Horz">
      <w:tblPr/>
      <w:tcPr>
        <w:shd w:val="clear" w:color="auto" w:fill="85A7DC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6">
    <w:name w:val="Colorful Shading Accent 6"/>
    <w:basedOn w:val="88"/>
    <w:semiHidden/>
    <w:unhideWhenUsed/>
    <w:qFormat/>
    <w:uiPriority w:val="71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2B579A" w:themeColor="accent5" w:sz="2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2B579A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1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217">
    <w:name w:val="Colorful List"/>
    <w:basedOn w:val="88"/>
    <w:semiHidden/>
    <w:unhideWhenUsed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8">
    <w:name w:val="Colorful List Accent 1"/>
    <w:basedOn w:val="88"/>
    <w:semiHidden/>
    <w:unhideWhenUsed/>
    <w:qFormat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EF5FA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219">
    <w:name w:val="Colorful List Accent 2"/>
    <w:basedOn w:val="88"/>
    <w:semiHidden/>
    <w:unhideWhenUsed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FE5E5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2" w:themeFillTint="3F"/>
      </w:tcPr>
    </w:tblStylePr>
    <w:tblStylePr w:type="band1Horz">
      <w:tblPr/>
      <w:tcPr>
        <w:shd w:val="clear" w:color="auto" w:fill="FECCCC" w:themeFill="accent2" w:themeFillTint="33"/>
      </w:tcPr>
    </w:tblStylePr>
  </w:style>
  <w:style w:type="table" w:styleId="220">
    <w:name w:val="Colorful List Accent 3"/>
    <w:basedOn w:val="88"/>
    <w:semiHidden/>
    <w:unhideWhenUsed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CC9900" w:themeFill="accent4" w:themeFillShade="CC"/>
      </w:tcPr>
    </w:tblStylePr>
    <w:tblStylePr w:type="lastRow">
      <w:rPr>
        <w:b/>
        <w:bCs/>
        <w:color w:val="CC9A00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CECEC" w:themeFill="accent3" w:themeFillTint="33"/>
      </w:tcPr>
    </w:tblStylePr>
  </w:style>
  <w:style w:type="table" w:styleId="221">
    <w:name w:val="Colorful List Accent 4"/>
    <w:basedOn w:val="88"/>
    <w:semiHidden/>
    <w:unhideWhenUsed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FF8E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838383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BF" w:themeFill="accent4" w:themeFillTint="3F"/>
      </w:tcPr>
    </w:tblStylePr>
    <w:tblStylePr w:type="band1Horz">
      <w:tblPr/>
      <w:tcPr>
        <w:shd w:val="clear" w:color="auto" w:fill="FEF2CC" w:themeFill="accent4" w:themeFillTint="33"/>
      </w:tcPr>
    </w:tblStylePr>
  </w:style>
  <w:style w:type="table" w:styleId="222">
    <w:name w:val="Colorful List Accent 5"/>
    <w:basedOn w:val="88"/>
    <w:semiHidden/>
    <w:unhideWhenUsed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E7EDF8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598A38" w:themeFill="accent6" w:themeFillShade="CC"/>
      </w:tcPr>
    </w:tblStylePr>
    <w:tblStylePr w:type="lastRow">
      <w:rPr>
        <w:b/>
        <w:bCs/>
        <w:color w:val="5A8A39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3EE" w:themeFill="accent5" w:themeFillTint="3F"/>
      </w:tcPr>
    </w:tblStylePr>
    <w:tblStylePr w:type="band1Horz">
      <w:tblPr/>
      <w:tcPr>
        <w:shd w:val="clear" w:color="auto" w:fill="CEDCF1" w:themeFill="accent5" w:themeFillTint="33"/>
      </w:tcPr>
    </w:tblStylePr>
  </w:style>
  <w:style w:type="table" w:styleId="223">
    <w:name w:val="Colorful List Accent 6"/>
    <w:basedOn w:val="88"/>
    <w:semiHidden/>
    <w:unhideWhenUsed/>
    <w:qFormat/>
    <w:uiPriority w:val="72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22457B" w:themeFill="accent5" w:themeFillShade="CC"/>
      </w:tcPr>
    </w:tblStylePr>
    <w:tblStylePr w:type="lastRow">
      <w:rPr>
        <w:b/>
        <w:bCs/>
        <w:color w:val="22467B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24">
    <w:name w:val="Colorful Grid"/>
    <w:basedOn w:val="88"/>
    <w:semiHidden/>
    <w:unhideWhenUsed/>
    <w:qFormat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225">
    <w:name w:val="Colorful Grid Accent 1"/>
    <w:basedOn w:val="88"/>
    <w:semiHidden/>
    <w:unhideWhenUsed/>
    <w:qFormat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E75B5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E75B5" w:themeFill="accent1" w:themeFillShade="BF"/>
      </w:tcPr>
    </w:tblStylePr>
    <w:tblStylePr w:type="band1Vert">
      <w:tblPr/>
      <w:tcPr>
        <w:shd w:val="clear" w:color="auto" w:fill="ADCDEA" w:themeFill="accent1" w:themeFillTint="7F"/>
      </w:tcPr>
    </w:tblStylePr>
    <w:tblStylePr w:type="band1Horz">
      <w:tblPr/>
      <w:tcPr>
        <w:shd w:val="clear" w:color="auto" w:fill="ADCDEA" w:themeFill="accent1" w:themeFillTint="7F"/>
      </w:tcPr>
    </w:tblStylePr>
  </w:style>
  <w:style w:type="table" w:styleId="226">
    <w:name w:val="Colorful Grid Accent 2"/>
    <w:basedOn w:val="88"/>
    <w:semiHidden/>
    <w:unhideWhenUsed/>
    <w:qFormat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E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BE0000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BE0000" w:themeFill="accent2" w:themeFillShade="BF"/>
      </w:tcPr>
    </w:tblStylePr>
    <w:tblStylePr w:type="band1Vert">
      <w:tblPr/>
      <w:tcPr>
        <w:shd w:val="clear" w:color="auto" w:fill="FF7F7F" w:themeFill="accent2" w:themeFillTint="7F"/>
      </w:tcPr>
    </w:tblStylePr>
    <w:tblStylePr w:type="band1Horz">
      <w:tblPr/>
      <w:tcPr>
        <w:shd w:val="clear" w:color="auto" w:fill="FF7F7F" w:themeFill="accent2" w:themeFillTint="7F"/>
      </w:tcPr>
    </w:tblStylePr>
  </w:style>
  <w:style w:type="table" w:styleId="227">
    <w:name w:val="Colorful Grid Accent 3"/>
    <w:basedOn w:val="88"/>
    <w:semiHidden/>
    <w:unhideWhenUsed/>
    <w:qFormat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</w:rPr>
      <w:tblPr/>
      <w:tcPr>
        <w:shd w:val="clear" w:color="auto" w:fill="DADADA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ADADA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228">
    <w:name w:val="Colorful Grid Accent 4"/>
    <w:basedOn w:val="88"/>
    <w:semiHidden/>
    <w:unhideWhenUsed/>
    <w:qFormat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FE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BE8F00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BE8F00" w:themeFill="accent4" w:themeFillShade="BF"/>
      </w:tcPr>
    </w:tblStylePr>
    <w:tblStylePr w:type="band1Vert">
      <w:tblPr/>
      <w:tcPr>
        <w:shd w:val="clear" w:color="auto" w:fill="FFDF7F" w:themeFill="accent4" w:themeFillTint="7F"/>
      </w:tcPr>
    </w:tblStylePr>
    <w:tblStylePr w:type="band1Horz">
      <w:tblPr/>
      <w:tcPr>
        <w:shd w:val="clear" w:color="auto" w:fill="FFDF7F" w:themeFill="accent4" w:themeFillTint="7F"/>
      </w:tcPr>
    </w:tblStylePr>
  </w:style>
  <w:style w:type="table" w:styleId="229">
    <w:name w:val="Colorful Grid Accent 5"/>
    <w:basedOn w:val="88"/>
    <w:semiHidden/>
    <w:unhideWhenUsed/>
    <w:qFormat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CEDCF1" w:themeFill="accent5" w:themeFillTint="33"/>
    </w:tcPr>
    <w:tblStylePr w:type="firstRow">
      <w:rPr>
        <w:b/>
        <w:bCs/>
      </w:rPr>
      <w:tblPr/>
      <w:tcPr>
        <w:shd w:val="clear" w:color="auto" w:fill="9DB9E3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DB9E3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04173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204173" w:themeFill="accent5" w:themeFillShade="BF"/>
      </w:tcPr>
    </w:tblStylePr>
    <w:tblStylePr w:type="band1Vert">
      <w:tblPr/>
      <w:tcPr>
        <w:shd w:val="clear" w:color="auto" w:fill="85A7DC" w:themeFill="accent5" w:themeFillTint="7F"/>
      </w:tcPr>
    </w:tblStylePr>
    <w:tblStylePr w:type="band1Horz">
      <w:tblPr/>
      <w:tcPr>
        <w:shd w:val="clear" w:color="auto" w:fill="85A7DC" w:themeFill="accent5" w:themeFillTint="7F"/>
      </w:tcPr>
    </w:tblStylePr>
  </w:style>
  <w:style w:type="table" w:styleId="230">
    <w:name w:val="Colorful Grid Accent 6"/>
    <w:basedOn w:val="88"/>
    <w:semiHidden/>
    <w:unhideWhenUsed/>
    <w:uiPriority w:val="73"/>
    <w:pPr>
      <w:spacing w:before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1" w:themeFill="accent6" w:themeFillTint="7F"/>
      </w:tcPr>
    </w:tblStylePr>
    <w:tblStylePr w:type="band1Horz">
      <w:tblPr/>
      <w:tcPr>
        <w:shd w:val="clear" w:color="auto" w:fill="B7D8A1" w:themeFill="accent6" w:themeFillTint="7F"/>
      </w:tcPr>
    </w:tblStylePr>
  </w:style>
  <w:style w:type="character" w:styleId="232">
    <w:name w:val="Strong"/>
    <w:basedOn w:val="231"/>
    <w:qFormat/>
    <w:uiPriority w:val="4"/>
    <w:rPr>
      <w:rFonts w:eastAsia="微软雅黑"/>
      <w:b/>
      <w:bCs/>
      <w:color w:val="2B579A" w:themeColor="accent5"/>
      <w14:textFill>
        <w14:solidFill>
          <w14:schemeClr w14:val="accent5"/>
        </w14:solidFill>
      </w14:textFill>
    </w:rPr>
  </w:style>
  <w:style w:type="character" w:styleId="233">
    <w:name w:val="endnote reference"/>
    <w:basedOn w:val="231"/>
    <w:semiHidden/>
    <w:unhideWhenUsed/>
    <w:qFormat/>
    <w:uiPriority w:val="99"/>
    <w:rPr>
      <w:vertAlign w:val="superscript"/>
    </w:rPr>
  </w:style>
  <w:style w:type="character" w:styleId="234">
    <w:name w:val="page number"/>
    <w:basedOn w:val="231"/>
    <w:semiHidden/>
    <w:unhideWhenUsed/>
    <w:qFormat/>
    <w:uiPriority w:val="99"/>
  </w:style>
  <w:style w:type="character" w:styleId="235">
    <w:name w:val="FollowedHyperlink"/>
    <w:basedOn w:val="23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6">
    <w:name w:val="Emphasis"/>
    <w:basedOn w:val="231"/>
    <w:qFormat/>
    <w:uiPriority w:val="3"/>
    <w:rPr>
      <w:rFonts w:eastAsia="微软雅黑"/>
      <w:b/>
      <w:iCs/>
      <w:color w:val="BF0000" w:themeColor="accent2" w:themeShade="BF"/>
    </w:rPr>
  </w:style>
  <w:style w:type="character" w:styleId="237">
    <w:name w:val="line number"/>
    <w:basedOn w:val="231"/>
    <w:semiHidden/>
    <w:unhideWhenUsed/>
    <w:qFormat/>
    <w:uiPriority w:val="99"/>
  </w:style>
  <w:style w:type="character" w:styleId="238">
    <w:name w:val="HTML Definition"/>
    <w:basedOn w:val="231"/>
    <w:semiHidden/>
    <w:unhideWhenUsed/>
    <w:uiPriority w:val="99"/>
    <w:rPr>
      <w:i/>
      <w:iCs/>
    </w:rPr>
  </w:style>
  <w:style w:type="character" w:styleId="239">
    <w:name w:val="HTML Typewriter"/>
    <w:basedOn w:val="231"/>
    <w:semiHidden/>
    <w:unhideWhenUsed/>
    <w:qFormat/>
    <w:uiPriority w:val="99"/>
    <w:rPr>
      <w:rFonts w:ascii="Consolas" w:hAnsi="Consolas"/>
      <w:sz w:val="22"/>
      <w:szCs w:val="20"/>
    </w:rPr>
  </w:style>
  <w:style w:type="character" w:styleId="240">
    <w:name w:val="HTML Acronym"/>
    <w:basedOn w:val="231"/>
    <w:semiHidden/>
    <w:unhideWhenUsed/>
    <w:qFormat/>
    <w:uiPriority w:val="99"/>
  </w:style>
  <w:style w:type="character" w:styleId="241">
    <w:name w:val="HTML Variable"/>
    <w:basedOn w:val="231"/>
    <w:semiHidden/>
    <w:unhideWhenUsed/>
    <w:qFormat/>
    <w:uiPriority w:val="99"/>
    <w:rPr>
      <w:i/>
      <w:iCs/>
    </w:rPr>
  </w:style>
  <w:style w:type="character" w:styleId="242">
    <w:name w:val="Hyperlink"/>
    <w:basedOn w:val="231"/>
    <w:unhideWhenUsed/>
    <w:qFormat/>
    <w:uiPriority w:val="99"/>
    <w:rPr>
      <w:rFonts w:eastAsia="微软雅黑"/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43">
    <w:name w:val="HTML Code"/>
    <w:basedOn w:val="231"/>
    <w:semiHidden/>
    <w:unhideWhenUsed/>
    <w:qFormat/>
    <w:uiPriority w:val="99"/>
    <w:rPr>
      <w:rFonts w:ascii="Consolas" w:hAnsi="Consolas"/>
      <w:sz w:val="22"/>
      <w:szCs w:val="20"/>
    </w:rPr>
  </w:style>
  <w:style w:type="character" w:styleId="244">
    <w:name w:val="annotation reference"/>
    <w:basedOn w:val="231"/>
    <w:semiHidden/>
    <w:unhideWhenUsed/>
    <w:qFormat/>
    <w:uiPriority w:val="99"/>
    <w:rPr>
      <w:sz w:val="22"/>
      <w:szCs w:val="16"/>
    </w:rPr>
  </w:style>
  <w:style w:type="character" w:styleId="245">
    <w:name w:val="HTML Cite"/>
    <w:basedOn w:val="231"/>
    <w:semiHidden/>
    <w:unhideWhenUsed/>
    <w:qFormat/>
    <w:uiPriority w:val="99"/>
    <w:rPr>
      <w:i/>
      <w:iCs/>
    </w:rPr>
  </w:style>
  <w:style w:type="character" w:styleId="246">
    <w:name w:val="footnote reference"/>
    <w:basedOn w:val="231"/>
    <w:semiHidden/>
    <w:unhideWhenUsed/>
    <w:uiPriority w:val="99"/>
    <w:rPr>
      <w:vertAlign w:val="superscript"/>
    </w:rPr>
  </w:style>
  <w:style w:type="character" w:styleId="247">
    <w:name w:val="HTML Keyboard"/>
    <w:basedOn w:val="231"/>
    <w:semiHidden/>
    <w:unhideWhenUsed/>
    <w:qFormat/>
    <w:uiPriority w:val="99"/>
    <w:rPr>
      <w:rFonts w:ascii="Consolas" w:hAnsi="Consolas"/>
      <w:sz w:val="22"/>
      <w:szCs w:val="20"/>
    </w:rPr>
  </w:style>
  <w:style w:type="character" w:styleId="248">
    <w:name w:val="HTML Sample"/>
    <w:basedOn w:val="231"/>
    <w:semiHidden/>
    <w:unhideWhenUsed/>
    <w:uiPriority w:val="99"/>
    <w:rPr>
      <w:rFonts w:ascii="Consolas" w:hAnsi="Consolas"/>
      <w:sz w:val="24"/>
      <w:szCs w:val="24"/>
    </w:rPr>
  </w:style>
  <w:style w:type="character" w:customStyle="1" w:styleId="249">
    <w:name w:val="标题 1 字符"/>
    <w:basedOn w:val="231"/>
    <w:link w:val="3"/>
    <w:qFormat/>
    <w:uiPriority w:val="5"/>
    <w:rPr>
      <w:rFonts w:eastAsia="微软雅黑" w:asciiTheme="majorHAnsi" w:hAnsiTheme="majorHAnsi" w:cstheme="majorBidi"/>
      <w:color w:val="3B3838" w:themeColor="background2" w:themeShade="40"/>
      <w:kern w:val="28"/>
      <w:sz w:val="50"/>
      <w:szCs w:val="52"/>
      <w14:ligatures w14:val="standard"/>
      <w14:numForm w14:val="oldStyle"/>
    </w:rPr>
  </w:style>
  <w:style w:type="character" w:customStyle="1" w:styleId="250">
    <w:name w:val="页眉 字符"/>
    <w:basedOn w:val="231"/>
    <w:link w:val="57"/>
    <w:qFormat/>
    <w:uiPriority w:val="99"/>
    <w:rPr>
      <w:rFonts w:eastAsia="Microsoft YaHei UI"/>
      <w:color w:val="3B3838" w:themeColor="background2" w:themeShade="40"/>
      <w:sz w:val="24"/>
    </w:rPr>
  </w:style>
  <w:style w:type="character" w:customStyle="1" w:styleId="251">
    <w:name w:val="标题 字符"/>
    <w:basedOn w:val="231"/>
    <w:link w:val="84"/>
    <w:qFormat/>
    <w:uiPriority w:val="1"/>
    <w:rPr>
      <w:rFonts w:eastAsia="Microsoft YaHei UI" w:asciiTheme="majorHAnsi" w:hAnsiTheme="majorHAnsi" w:cstheme="majorBidi"/>
      <w:color w:val="FFFFFF" w:themeColor="background1"/>
      <w:spacing w:val="-10"/>
      <w:kern w:val="28"/>
      <w:sz w:val="96"/>
      <w:szCs w:val="56"/>
      <w:shd w:val="clear" w:color="auto" w:fill="2B579A" w:themeFill="accent5"/>
      <w14:textFill>
        <w14:solidFill>
          <w14:schemeClr w14:val="bg1"/>
        </w14:solidFill>
      </w14:textFill>
    </w:rPr>
  </w:style>
  <w:style w:type="character" w:customStyle="1" w:styleId="252">
    <w:name w:val="副标题 字符"/>
    <w:basedOn w:val="231"/>
    <w:link w:val="64"/>
    <w:uiPriority w:val="2"/>
    <w:rPr>
      <w:rFonts w:eastAsia="Microsoft YaHei UI" w:asciiTheme="majorHAnsi" w:hAnsiTheme="majorHAnsi"/>
      <w:color w:val="FFFFFF" w:themeColor="background1"/>
      <w:spacing w:val="15"/>
      <w:sz w:val="36"/>
      <w:shd w:val="clear" w:color="auto" w:fill="2B579A" w:themeFill="accent5"/>
      <w14:textFill>
        <w14:solidFill>
          <w14:schemeClr w14:val="bg1"/>
        </w14:solidFill>
      </w14:textFill>
    </w:rPr>
  </w:style>
  <w:style w:type="character" w:customStyle="1" w:styleId="253">
    <w:name w:val="页脚 字符"/>
    <w:basedOn w:val="231"/>
    <w:link w:val="55"/>
    <w:qFormat/>
    <w:uiPriority w:val="99"/>
  </w:style>
  <w:style w:type="character" w:customStyle="1" w:styleId="254">
    <w:name w:val="Intense Emphasis"/>
    <w:basedOn w:val="231"/>
    <w:qFormat/>
    <w:uiPriority w:val="21"/>
    <w:rPr>
      <w:rFonts w:eastAsia="微软雅黑"/>
      <w:i/>
      <w:iCs/>
      <w:color w:val="2B579A" w:themeColor="accent5"/>
      <w14:textFill>
        <w14:solidFill>
          <w14:schemeClr w14:val="accent5"/>
        </w14:solidFill>
      </w14:textFill>
    </w:rPr>
  </w:style>
  <w:style w:type="table" w:customStyle="1" w:styleId="255">
    <w:name w:val="Grid Table 1 Light"/>
    <w:basedOn w:val="88"/>
    <w:uiPriority w:val="46"/>
    <w:pPr>
      <w:spacing w:line="240" w:lineRule="auto"/>
    </w:pPr>
    <w:tblPr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56">
    <w:name w:val="Grid Table 4 Accent 5"/>
    <w:basedOn w:val="88"/>
    <w:uiPriority w:val="49"/>
    <w:pPr>
      <w:spacing w:line="240" w:lineRule="auto"/>
    </w:pPr>
    <w:tblPr>
      <w:tblBorders>
        <w:top w:val="single" w:color="6C96D6" w:themeColor="accent5" w:themeTint="99" w:sz="4" w:space="0"/>
        <w:left w:val="single" w:color="6C96D6" w:themeColor="accent5" w:themeTint="99" w:sz="4" w:space="0"/>
        <w:bottom w:val="single" w:color="6C96D6" w:themeColor="accent5" w:themeTint="99" w:sz="4" w:space="0"/>
        <w:right w:val="single" w:color="6C96D6" w:themeColor="accent5" w:themeTint="99" w:sz="4" w:space="0"/>
        <w:insideH w:val="single" w:color="6C96D6" w:themeColor="accent5" w:themeTint="99" w:sz="4" w:space="0"/>
        <w:insideV w:val="single" w:color="6C96D6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B579A" w:themeColor="accent5" w:sz="4" w:space="0"/>
          <w:left w:val="single" w:color="2B579A" w:themeColor="accent5" w:sz="4" w:space="0"/>
          <w:bottom w:val="single" w:color="2B579A" w:themeColor="accent5" w:sz="4" w:space="0"/>
          <w:right w:val="single" w:color="2B579A" w:themeColor="accent5" w:sz="4" w:space="0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</w:rPr>
      <w:tcPr>
        <w:tcBorders>
          <w:top w:val="double" w:color="2B579A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257">
    <w:name w:val="Grid Table 1 Light Accent 6"/>
    <w:basedOn w:val="88"/>
    <w:uiPriority w:val="46"/>
    <w:pPr>
      <w:spacing w:line="240" w:lineRule="auto"/>
    </w:pPr>
    <w:tblPr>
      <w:tblBorders>
        <w:top w:val="single" w:color="C5E0B3" w:themeColor="accent6" w:themeTint="66" w:sz="4" w:space="0"/>
        <w:left w:val="single" w:color="C5E0B3" w:themeColor="accent6" w:themeTint="66" w:sz="4" w:space="0"/>
        <w:bottom w:val="single" w:color="C5E0B3" w:themeColor="accent6" w:themeTint="66" w:sz="4" w:space="0"/>
        <w:right w:val="single" w:color="C5E0B3" w:themeColor="accent6" w:themeTint="66" w:sz="4" w:space="0"/>
        <w:insideH w:val="single" w:color="C5E0B3" w:themeColor="accent6" w:themeTint="66" w:sz="4" w:space="0"/>
        <w:insideV w:val="single" w:color="C5E0B3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58">
    <w:name w:val="Grid Table 5 Dark"/>
    <w:basedOn w:val="88"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cPr>
        <w:shd w:val="clear" w:color="auto" w:fill="999999" w:themeFill="text1" w:themeFillTint="66"/>
      </w:tcPr>
    </w:tblStylePr>
    <w:tblStylePr w:type="band1Horz">
      <w:tcPr>
        <w:shd w:val="clear" w:color="auto" w:fill="999999" w:themeFill="text1" w:themeFillTint="66"/>
      </w:tcPr>
    </w:tblStylePr>
  </w:style>
  <w:style w:type="table" w:customStyle="1" w:styleId="259">
    <w:name w:val="Grid Table 4"/>
    <w:basedOn w:val="88"/>
    <w:uiPriority w:val="49"/>
    <w:pPr>
      <w:spacing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60">
    <w:name w:val="Grid Table 1 Light Accent 1"/>
    <w:basedOn w:val="88"/>
    <w:uiPriority w:val="46"/>
    <w:pPr>
      <w:spacing w:line="240" w:lineRule="auto"/>
    </w:pPr>
    <w:tblPr>
      <w:tblBorders>
        <w:top w:val="single" w:color="BDD6EE" w:themeColor="accent1" w:themeTint="66" w:sz="4" w:space="0"/>
        <w:left w:val="single" w:color="BDD6EE" w:themeColor="accent1" w:themeTint="66" w:sz="4" w:space="0"/>
        <w:bottom w:val="single" w:color="BDD6EE" w:themeColor="accent1" w:themeTint="66" w:sz="4" w:space="0"/>
        <w:right w:val="single" w:color="BDD6EE" w:themeColor="accent1" w:themeTint="66" w:sz="4" w:space="0"/>
        <w:insideH w:val="single" w:color="BDD6EE" w:themeColor="accent1" w:themeTint="66" w:sz="4" w:space="0"/>
        <w:insideV w:val="single" w:color="BDD6EE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261">
    <w:name w:val="标题 2 字符"/>
    <w:basedOn w:val="231"/>
    <w:link w:val="4"/>
    <w:uiPriority w:val="6"/>
    <w:rPr>
      <w:rFonts w:eastAsia="Microsoft YaHei UI" w:asciiTheme="majorHAnsi" w:hAnsiTheme="majorHAnsi" w:cstheme="majorBidi"/>
      <w:color w:val="1F4E79" w:themeColor="accent1" w:themeShade="80"/>
      <w:sz w:val="26"/>
      <w:szCs w:val="26"/>
    </w:rPr>
  </w:style>
  <w:style w:type="character" w:customStyle="1" w:styleId="262">
    <w:name w:val="批注框文本 字符"/>
    <w:basedOn w:val="231"/>
    <w:link w:val="54"/>
    <w:semiHidden/>
    <w:uiPriority w:val="99"/>
    <w:rPr>
      <w:rFonts w:cs="Segoe UI"/>
      <w:szCs w:val="18"/>
    </w:rPr>
  </w:style>
  <w:style w:type="character" w:customStyle="1" w:styleId="263">
    <w:name w:val="批注文字 字符"/>
    <w:basedOn w:val="231"/>
    <w:link w:val="28"/>
    <w:semiHidden/>
    <w:uiPriority w:val="99"/>
    <w:rPr>
      <w:szCs w:val="20"/>
    </w:rPr>
  </w:style>
  <w:style w:type="character" w:customStyle="1" w:styleId="264">
    <w:name w:val="批注主题 字符"/>
    <w:basedOn w:val="263"/>
    <w:link w:val="85"/>
    <w:semiHidden/>
    <w:uiPriority w:val="99"/>
    <w:rPr>
      <w:b/>
      <w:bCs/>
      <w:szCs w:val="20"/>
    </w:rPr>
  </w:style>
  <w:style w:type="paragraph" w:customStyle="1" w:styleId="265">
    <w:name w:val="标题 1 - 分页符"/>
    <w:basedOn w:val="1"/>
    <w:qFormat/>
    <w:uiPriority w:val="6"/>
    <w:pPr>
      <w:keepNext/>
      <w:keepLines/>
      <w:pageBreakBefore/>
      <w:pBdr>
        <w:bottom w:val="single" w:color="2B579A" w:themeColor="accent5" w:sz="18" w:space="1"/>
      </w:pBdr>
      <w:spacing w:before="360" w:after="240"/>
      <w:contextualSpacing/>
    </w:pPr>
    <w:rPr>
      <w:rFonts w:asciiTheme="majorHAnsi" w:hAnsiTheme="majorHAnsi"/>
      <w:color w:val="3B3838" w:themeColor="background2" w:themeShade="40"/>
      <w:sz w:val="50"/>
    </w:rPr>
  </w:style>
  <w:style w:type="paragraph" w:customStyle="1" w:styleId="266">
    <w:name w:val="图像"/>
    <w:basedOn w:val="1"/>
    <w:qFormat/>
    <w:uiPriority w:val="22"/>
    <w:pPr>
      <w:jc w:val="right"/>
    </w:pPr>
  </w:style>
  <w:style w:type="paragraph" w:customStyle="1" w:styleId="267">
    <w:name w:val="Bibliography"/>
    <w:basedOn w:val="1"/>
    <w:next w:val="1"/>
    <w:semiHidden/>
    <w:unhideWhenUsed/>
    <w:uiPriority w:val="37"/>
  </w:style>
  <w:style w:type="paragraph" w:customStyle="1" w:styleId="268">
    <w:name w:val="TOC Heading"/>
    <w:basedOn w:val="3"/>
    <w:next w:val="1"/>
    <w:semiHidden/>
    <w:unhideWhenUsed/>
    <w:qFormat/>
    <w:uiPriority w:val="39"/>
    <w:pPr>
      <w:outlineLvl w:val="9"/>
    </w:pPr>
    <w:rPr>
      <w:kern w:val="0"/>
      <w:szCs w:val="32"/>
      <w14:ligatures w14:val="none"/>
      <w14:numForm w14:val="default"/>
    </w:rPr>
  </w:style>
  <w:style w:type="character" w:customStyle="1" w:styleId="269">
    <w:name w:val="正文文本 字符"/>
    <w:basedOn w:val="231"/>
    <w:link w:val="34"/>
    <w:semiHidden/>
    <w:uiPriority w:val="99"/>
  </w:style>
  <w:style w:type="character" w:customStyle="1" w:styleId="270">
    <w:name w:val="正文文本 2 字符"/>
    <w:basedOn w:val="231"/>
    <w:link w:val="76"/>
    <w:semiHidden/>
    <w:uiPriority w:val="99"/>
  </w:style>
  <w:style w:type="character" w:customStyle="1" w:styleId="271">
    <w:name w:val="正文文本 3 字符"/>
    <w:basedOn w:val="231"/>
    <w:link w:val="31"/>
    <w:semiHidden/>
    <w:uiPriority w:val="99"/>
    <w:rPr>
      <w:szCs w:val="16"/>
    </w:rPr>
  </w:style>
  <w:style w:type="character" w:customStyle="1" w:styleId="272">
    <w:name w:val="正文文本首行缩进 字符"/>
    <w:basedOn w:val="269"/>
    <w:link w:val="86"/>
    <w:semiHidden/>
    <w:uiPriority w:val="99"/>
  </w:style>
  <w:style w:type="character" w:customStyle="1" w:styleId="273">
    <w:name w:val="正文文本缩进 字符"/>
    <w:basedOn w:val="231"/>
    <w:link w:val="35"/>
    <w:semiHidden/>
    <w:uiPriority w:val="99"/>
  </w:style>
  <w:style w:type="character" w:customStyle="1" w:styleId="274">
    <w:name w:val="正文文本首行缩进 2 字符"/>
    <w:basedOn w:val="273"/>
    <w:link w:val="87"/>
    <w:semiHidden/>
    <w:uiPriority w:val="99"/>
  </w:style>
  <w:style w:type="character" w:customStyle="1" w:styleId="275">
    <w:name w:val="正文文本缩进 2 字符"/>
    <w:basedOn w:val="231"/>
    <w:link w:val="51"/>
    <w:semiHidden/>
    <w:uiPriority w:val="99"/>
  </w:style>
  <w:style w:type="character" w:customStyle="1" w:styleId="276">
    <w:name w:val="正文文本缩进 3 字符"/>
    <w:basedOn w:val="231"/>
    <w:link w:val="70"/>
    <w:semiHidden/>
    <w:uiPriority w:val="99"/>
    <w:rPr>
      <w:szCs w:val="16"/>
    </w:rPr>
  </w:style>
  <w:style w:type="character" w:customStyle="1" w:styleId="277">
    <w:name w:val="Book Title"/>
    <w:basedOn w:val="231"/>
    <w:semiHidden/>
    <w:unhideWhenUsed/>
    <w:qFormat/>
    <w:uiPriority w:val="33"/>
    <w:rPr>
      <w:b/>
      <w:bCs/>
      <w:i/>
      <w:iCs/>
      <w:spacing w:val="0"/>
    </w:rPr>
  </w:style>
  <w:style w:type="character" w:customStyle="1" w:styleId="278">
    <w:name w:val="结束语 字符"/>
    <w:basedOn w:val="231"/>
    <w:link w:val="32"/>
    <w:semiHidden/>
    <w:uiPriority w:val="99"/>
  </w:style>
  <w:style w:type="character" w:customStyle="1" w:styleId="279">
    <w:name w:val="日期 字符"/>
    <w:basedOn w:val="231"/>
    <w:link w:val="50"/>
    <w:semiHidden/>
    <w:uiPriority w:val="99"/>
  </w:style>
  <w:style w:type="character" w:customStyle="1" w:styleId="280">
    <w:name w:val="文档结构图 字符"/>
    <w:basedOn w:val="231"/>
    <w:link w:val="26"/>
    <w:semiHidden/>
    <w:uiPriority w:val="99"/>
    <w:rPr>
      <w:rFonts w:ascii="Segoe UI" w:hAnsi="Segoe UI" w:cs="Segoe UI"/>
      <w:szCs w:val="16"/>
    </w:rPr>
  </w:style>
  <w:style w:type="character" w:customStyle="1" w:styleId="281">
    <w:name w:val="电子邮件签名 字符"/>
    <w:basedOn w:val="231"/>
    <w:link w:val="19"/>
    <w:semiHidden/>
    <w:uiPriority w:val="99"/>
  </w:style>
  <w:style w:type="character" w:customStyle="1" w:styleId="282">
    <w:name w:val="尾注文本 字符"/>
    <w:basedOn w:val="231"/>
    <w:link w:val="52"/>
    <w:semiHidden/>
    <w:uiPriority w:val="99"/>
    <w:rPr>
      <w:szCs w:val="20"/>
    </w:rPr>
  </w:style>
  <w:style w:type="character" w:customStyle="1" w:styleId="283">
    <w:name w:val="脚注文本 字符"/>
    <w:basedOn w:val="231"/>
    <w:link w:val="67"/>
    <w:semiHidden/>
    <w:uiPriority w:val="99"/>
    <w:rPr>
      <w:szCs w:val="20"/>
    </w:rPr>
  </w:style>
  <w:style w:type="table" w:customStyle="1" w:styleId="284">
    <w:name w:val="Grid Table 1 Light Accent 2"/>
    <w:basedOn w:val="88"/>
    <w:qFormat/>
    <w:uiPriority w:val="46"/>
    <w:pPr>
      <w:spacing w:line="240" w:lineRule="auto"/>
    </w:pPr>
    <w:tblPr>
      <w:tblBorders>
        <w:top w:val="single" w:color="FF9999" w:themeColor="accent2" w:themeTint="66" w:sz="4" w:space="0"/>
        <w:left w:val="single" w:color="FF9999" w:themeColor="accent2" w:themeTint="66" w:sz="4" w:space="0"/>
        <w:bottom w:val="single" w:color="FF9999" w:themeColor="accent2" w:themeTint="66" w:sz="4" w:space="0"/>
        <w:right w:val="single" w:color="FF9999" w:themeColor="accent2" w:themeTint="66" w:sz="4" w:space="0"/>
        <w:insideH w:val="single" w:color="FF9999" w:themeColor="accent2" w:themeTint="66" w:sz="4" w:space="0"/>
        <w:insideV w:val="single" w:color="FF9999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F6565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F6565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5">
    <w:name w:val="Grid Table 1 Light Accent 3"/>
    <w:basedOn w:val="88"/>
    <w:qFormat/>
    <w:uiPriority w:val="46"/>
    <w:pPr>
      <w:spacing w:line="240" w:lineRule="auto"/>
    </w:pPr>
    <w:tblPr>
      <w:tblBorders>
        <w:top w:val="single" w:color="DADADA" w:themeColor="accent3" w:themeTint="66" w:sz="4" w:space="0"/>
        <w:left w:val="single" w:color="DADADA" w:themeColor="accent3" w:themeTint="66" w:sz="4" w:space="0"/>
        <w:bottom w:val="single" w:color="DADADA" w:themeColor="accent3" w:themeTint="66" w:sz="4" w:space="0"/>
        <w:right w:val="single" w:color="DADADA" w:themeColor="accent3" w:themeTint="66" w:sz="4" w:space="0"/>
        <w:insideH w:val="single" w:color="DADADA" w:themeColor="accent3" w:themeTint="66" w:sz="4" w:space="0"/>
        <w:insideV w:val="single" w:color="DADADA" w:themeColor="accent3" w:themeTint="66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6">
    <w:name w:val="Grid Table 1 Light Accent 4"/>
    <w:basedOn w:val="88"/>
    <w:qFormat/>
    <w:uiPriority w:val="46"/>
    <w:pPr>
      <w:spacing w:line="240" w:lineRule="auto"/>
    </w:pPr>
    <w:tblPr>
      <w:tblBorders>
        <w:top w:val="single" w:color="FFE599" w:themeColor="accent4" w:themeTint="66" w:sz="4" w:space="0"/>
        <w:left w:val="single" w:color="FFE599" w:themeColor="accent4" w:themeTint="66" w:sz="4" w:space="0"/>
        <w:bottom w:val="single" w:color="FFE599" w:themeColor="accent4" w:themeTint="66" w:sz="4" w:space="0"/>
        <w:right w:val="single" w:color="FFE599" w:themeColor="accent4" w:themeTint="66" w:sz="4" w:space="0"/>
        <w:insideH w:val="single" w:color="FFE599" w:themeColor="accent4" w:themeTint="66" w:sz="4" w:space="0"/>
        <w:insideV w:val="single" w:color="FFE599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FFD965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965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7">
    <w:name w:val="Grid Table 1 Light Accent 5"/>
    <w:basedOn w:val="88"/>
    <w:qFormat/>
    <w:uiPriority w:val="46"/>
    <w:pPr>
      <w:spacing w:line="240" w:lineRule="auto"/>
    </w:pPr>
    <w:tblPr>
      <w:tblBorders>
        <w:top w:val="single" w:color="9DB9E3" w:themeColor="accent5" w:themeTint="66" w:sz="4" w:space="0"/>
        <w:left w:val="single" w:color="9DB9E3" w:themeColor="accent5" w:themeTint="66" w:sz="4" w:space="0"/>
        <w:bottom w:val="single" w:color="9DB9E3" w:themeColor="accent5" w:themeTint="66" w:sz="4" w:space="0"/>
        <w:right w:val="single" w:color="9DB9E3" w:themeColor="accent5" w:themeTint="66" w:sz="4" w:space="0"/>
        <w:insideH w:val="single" w:color="9DB9E3" w:themeColor="accent5" w:themeTint="66" w:sz="4" w:space="0"/>
        <w:insideV w:val="single" w:color="9DB9E3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6C96D6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6C96D6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88">
    <w:name w:val="Grid Table 2"/>
    <w:basedOn w:val="88"/>
    <w:qFormat/>
    <w:uiPriority w:val="47"/>
    <w:pPr>
      <w:spacing w:line="240" w:lineRule="auto"/>
    </w:pPr>
    <w:tblPr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289">
    <w:name w:val="Grid Table 2 Accent 1"/>
    <w:basedOn w:val="88"/>
    <w:qFormat/>
    <w:uiPriority w:val="47"/>
    <w:pPr>
      <w:spacing w:line="240" w:lineRule="auto"/>
    </w:pPr>
    <w:tblPr>
      <w:tblBorders>
        <w:top w:val="single" w:color="9CC2E5" w:themeColor="accent1" w:themeTint="99" w:sz="2" w:space="0"/>
        <w:bottom w:val="single" w:color="9CC2E5" w:themeColor="accent1" w:themeTint="99" w:sz="2" w:space="0"/>
        <w:insideH w:val="single" w:color="9CC2E5" w:themeColor="accent1" w:themeTint="99" w:sz="2" w:space="0"/>
        <w:insideV w:val="single" w:color="9CC2E5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CC2E5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CC2E5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90">
    <w:name w:val="Grid Table 2 Accent 2"/>
    <w:basedOn w:val="88"/>
    <w:qFormat/>
    <w:uiPriority w:val="47"/>
    <w:pPr>
      <w:spacing w:line="240" w:lineRule="auto"/>
    </w:pPr>
    <w:tblPr>
      <w:tblBorders>
        <w:top w:val="single" w:color="FF6565" w:themeColor="accent2" w:themeTint="99" w:sz="2" w:space="0"/>
        <w:bottom w:val="single" w:color="FF6565" w:themeColor="accent2" w:themeTint="99" w:sz="2" w:space="0"/>
        <w:insideH w:val="single" w:color="FF6565" w:themeColor="accent2" w:themeTint="99" w:sz="2" w:space="0"/>
        <w:insideV w:val="single" w:color="FF6565" w:themeColor="accent2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FF6565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F6565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291">
    <w:name w:val="Grid Table 2 Accent 3"/>
    <w:basedOn w:val="88"/>
    <w:uiPriority w:val="47"/>
    <w:pPr>
      <w:spacing w:line="240" w:lineRule="auto"/>
    </w:pPr>
    <w:tblPr>
      <w:tblBorders>
        <w:top w:val="single" w:color="C8C8C8" w:themeColor="accent3" w:themeTint="99" w:sz="2" w:space="0"/>
        <w:bottom w:val="single" w:color="C8C8C8" w:themeColor="accent3" w:themeTint="99" w:sz="2" w:space="0"/>
        <w:insideH w:val="single" w:color="C8C8C8" w:themeColor="accent3" w:themeTint="99" w:sz="2" w:space="0"/>
        <w:insideV w:val="single" w:color="C8C8C8" w:themeColor="accent3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C8C8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C8C8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292">
    <w:name w:val="Grid Table 2 Accent 4"/>
    <w:basedOn w:val="88"/>
    <w:qFormat/>
    <w:uiPriority w:val="47"/>
    <w:pPr>
      <w:spacing w:line="240" w:lineRule="auto"/>
    </w:pPr>
    <w:tblPr>
      <w:tblBorders>
        <w:top w:val="single" w:color="FFD965" w:themeColor="accent4" w:themeTint="99" w:sz="2" w:space="0"/>
        <w:bottom w:val="single" w:color="FFD965" w:themeColor="accent4" w:themeTint="99" w:sz="2" w:space="0"/>
        <w:insideH w:val="single" w:color="FFD965" w:themeColor="accent4" w:themeTint="99" w:sz="2" w:space="0"/>
        <w:insideV w:val="single" w:color="FFD965" w:themeColor="accent4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FFD965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FD965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293">
    <w:name w:val="Grid Table 2 Accent 5"/>
    <w:basedOn w:val="88"/>
    <w:qFormat/>
    <w:uiPriority w:val="47"/>
    <w:pPr>
      <w:spacing w:line="240" w:lineRule="auto"/>
    </w:pPr>
    <w:tblPr>
      <w:tblBorders>
        <w:top w:val="single" w:color="6C96D6" w:themeColor="accent5" w:themeTint="99" w:sz="2" w:space="0"/>
        <w:bottom w:val="single" w:color="6C96D6" w:themeColor="accent5" w:themeTint="99" w:sz="2" w:space="0"/>
        <w:insideH w:val="single" w:color="6C96D6" w:themeColor="accent5" w:themeTint="99" w:sz="2" w:space="0"/>
        <w:insideV w:val="single" w:color="6C96D6" w:themeColor="accent5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6C96D6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6C96D6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294">
    <w:name w:val="Grid Table 2 Accent 6"/>
    <w:basedOn w:val="88"/>
    <w:qFormat/>
    <w:uiPriority w:val="47"/>
    <w:pPr>
      <w:spacing w:line="240" w:lineRule="auto"/>
    </w:pPr>
    <w:tblPr>
      <w:tblBorders>
        <w:top w:val="single" w:color="A8D08D" w:themeColor="accent6" w:themeTint="99" w:sz="2" w:space="0"/>
        <w:bottom w:val="single" w:color="A8D08D" w:themeColor="accent6" w:themeTint="99" w:sz="2" w:space="0"/>
        <w:insideH w:val="single" w:color="A8D08D" w:themeColor="accent6" w:themeTint="99" w:sz="2" w:space="0"/>
        <w:insideV w:val="single" w:color="A8D08D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A8D08D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A8D08D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295">
    <w:name w:val="Grid Table 3"/>
    <w:basedOn w:val="88"/>
    <w:uiPriority w:val="48"/>
    <w:pPr>
      <w:spacing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296">
    <w:name w:val="Grid Table 3 Accent 1"/>
    <w:basedOn w:val="88"/>
    <w:qFormat/>
    <w:uiPriority w:val="48"/>
    <w:pPr>
      <w:spacing w:line="240" w:lineRule="auto"/>
    </w:p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bottom w:val="single" w:color="9CC2E5" w:themeColor="accent1" w:themeTint="99" w:sz="4" w:space="0"/>
        </w:tcBorders>
      </w:tcPr>
    </w:tblStylePr>
    <w:tblStylePr w:type="nwCell">
      <w:tcPr>
        <w:tcBorders>
          <w:bottom w:val="single" w:color="9CC2E5" w:themeColor="accent1" w:themeTint="99" w:sz="4" w:space="0"/>
        </w:tcBorders>
      </w:tcPr>
    </w:tblStylePr>
    <w:tblStylePr w:type="seCell">
      <w:tcPr>
        <w:tcBorders>
          <w:top w:val="single" w:color="9CC2E5" w:themeColor="accent1" w:themeTint="99" w:sz="4" w:space="0"/>
        </w:tcBorders>
      </w:tcPr>
    </w:tblStylePr>
    <w:tblStylePr w:type="swCell">
      <w:tcPr>
        <w:tcBorders>
          <w:top w:val="single" w:color="9CC2E5" w:themeColor="accent1" w:themeTint="99" w:sz="4" w:space="0"/>
        </w:tcBorders>
      </w:tcPr>
    </w:tblStylePr>
  </w:style>
  <w:style w:type="table" w:customStyle="1" w:styleId="297">
    <w:name w:val="Grid Table 3 Accent 2"/>
    <w:basedOn w:val="88"/>
    <w:uiPriority w:val="48"/>
    <w:pPr>
      <w:spacing w:line="240" w:lineRule="auto"/>
    </w:pPr>
    <w:tblPr>
      <w:tblBorders>
        <w:top w:val="single" w:color="FF6565" w:themeColor="accent2" w:themeTint="99" w:sz="4" w:space="0"/>
        <w:left w:val="single" w:color="FF6565" w:themeColor="accent2" w:themeTint="99" w:sz="4" w:space="0"/>
        <w:bottom w:val="single" w:color="FF6565" w:themeColor="accent2" w:themeTint="99" w:sz="4" w:space="0"/>
        <w:right w:val="single" w:color="FF6565" w:themeColor="accent2" w:themeTint="99" w:sz="4" w:space="0"/>
        <w:insideH w:val="single" w:color="FF6565" w:themeColor="accent2" w:themeTint="99" w:sz="4" w:space="0"/>
        <w:insideV w:val="single" w:color="FF6565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  <w:tblStylePr w:type="neCell">
      <w:tcPr>
        <w:tcBorders>
          <w:bottom w:val="single" w:color="FF6565" w:themeColor="accent2" w:themeTint="99" w:sz="4" w:space="0"/>
        </w:tcBorders>
      </w:tcPr>
    </w:tblStylePr>
    <w:tblStylePr w:type="nwCell">
      <w:tcPr>
        <w:tcBorders>
          <w:bottom w:val="single" w:color="FF6565" w:themeColor="accent2" w:themeTint="99" w:sz="4" w:space="0"/>
        </w:tcBorders>
      </w:tcPr>
    </w:tblStylePr>
    <w:tblStylePr w:type="seCell">
      <w:tcPr>
        <w:tcBorders>
          <w:top w:val="single" w:color="FF6565" w:themeColor="accent2" w:themeTint="99" w:sz="4" w:space="0"/>
        </w:tcBorders>
      </w:tcPr>
    </w:tblStylePr>
    <w:tblStylePr w:type="swCell">
      <w:tcPr>
        <w:tcBorders>
          <w:top w:val="single" w:color="FF6565" w:themeColor="accent2" w:themeTint="99" w:sz="4" w:space="0"/>
        </w:tcBorders>
      </w:tcPr>
    </w:tblStylePr>
  </w:style>
  <w:style w:type="table" w:customStyle="1" w:styleId="298">
    <w:name w:val="Grid Table 3 Accent 3"/>
    <w:basedOn w:val="88"/>
    <w:qFormat/>
    <w:uiPriority w:val="48"/>
    <w:pPr>
      <w:spacing w:line="240" w:lineRule="auto"/>
    </w:p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  <w:tblStylePr w:type="neCell">
      <w:tcPr>
        <w:tcBorders>
          <w:bottom w:val="single" w:color="C8C8C8" w:themeColor="accent3" w:themeTint="99" w:sz="4" w:space="0"/>
        </w:tcBorders>
      </w:tcPr>
    </w:tblStylePr>
    <w:tblStylePr w:type="nwCell">
      <w:tcPr>
        <w:tcBorders>
          <w:bottom w:val="single" w:color="C8C8C8" w:themeColor="accent3" w:themeTint="99" w:sz="4" w:space="0"/>
        </w:tcBorders>
      </w:tcPr>
    </w:tblStylePr>
    <w:tblStylePr w:type="seCell">
      <w:tcPr>
        <w:tcBorders>
          <w:top w:val="single" w:color="C8C8C8" w:themeColor="accent3" w:themeTint="99" w:sz="4" w:space="0"/>
        </w:tcBorders>
      </w:tcPr>
    </w:tblStylePr>
    <w:tblStylePr w:type="swCell">
      <w:tcPr>
        <w:tcBorders>
          <w:top w:val="single" w:color="C8C8C8" w:themeColor="accent3" w:themeTint="99" w:sz="4" w:space="0"/>
        </w:tcBorders>
      </w:tcPr>
    </w:tblStylePr>
  </w:style>
  <w:style w:type="table" w:customStyle="1" w:styleId="299">
    <w:name w:val="Grid Table 3 Accent 4"/>
    <w:basedOn w:val="88"/>
    <w:qFormat/>
    <w:uiPriority w:val="48"/>
    <w:pPr>
      <w:spacing w:line="240" w:lineRule="auto"/>
    </w:pPr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  <w:tblStylePr w:type="neCell">
      <w:tcPr>
        <w:tcBorders>
          <w:bottom w:val="single" w:color="FFD965" w:themeColor="accent4" w:themeTint="99" w:sz="4" w:space="0"/>
        </w:tcBorders>
      </w:tcPr>
    </w:tblStylePr>
    <w:tblStylePr w:type="nwCell">
      <w:tcPr>
        <w:tcBorders>
          <w:bottom w:val="single" w:color="FFD965" w:themeColor="accent4" w:themeTint="99" w:sz="4" w:space="0"/>
        </w:tcBorders>
      </w:tcPr>
    </w:tblStylePr>
    <w:tblStylePr w:type="seCell">
      <w:tcPr>
        <w:tcBorders>
          <w:top w:val="single" w:color="FFD965" w:themeColor="accent4" w:themeTint="99" w:sz="4" w:space="0"/>
        </w:tcBorders>
      </w:tcPr>
    </w:tblStylePr>
    <w:tblStylePr w:type="swCell">
      <w:tcPr>
        <w:tcBorders>
          <w:top w:val="single" w:color="FFD965" w:themeColor="accent4" w:themeTint="99" w:sz="4" w:space="0"/>
        </w:tcBorders>
      </w:tcPr>
    </w:tblStylePr>
  </w:style>
  <w:style w:type="table" w:customStyle="1" w:styleId="300">
    <w:name w:val="Grid Table 3 Accent 5"/>
    <w:basedOn w:val="88"/>
    <w:qFormat/>
    <w:uiPriority w:val="48"/>
    <w:pPr>
      <w:spacing w:line="240" w:lineRule="auto"/>
    </w:pPr>
    <w:tblPr>
      <w:tblBorders>
        <w:top w:val="single" w:color="6C96D6" w:themeColor="accent5" w:themeTint="99" w:sz="4" w:space="0"/>
        <w:left w:val="single" w:color="6C96D6" w:themeColor="accent5" w:themeTint="99" w:sz="4" w:space="0"/>
        <w:bottom w:val="single" w:color="6C96D6" w:themeColor="accent5" w:themeTint="99" w:sz="4" w:space="0"/>
        <w:right w:val="single" w:color="6C96D6" w:themeColor="accent5" w:themeTint="99" w:sz="4" w:space="0"/>
        <w:insideH w:val="single" w:color="6C96D6" w:themeColor="accent5" w:themeTint="99" w:sz="4" w:space="0"/>
        <w:insideV w:val="single" w:color="6C96D6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  <w:tblStylePr w:type="neCell">
      <w:tcPr>
        <w:tcBorders>
          <w:bottom w:val="single" w:color="6C96D6" w:themeColor="accent5" w:themeTint="99" w:sz="4" w:space="0"/>
        </w:tcBorders>
      </w:tcPr>
    </w:tblStylePr>
    <w:tblStylePr w:type="nwCell">
      <w:tcPr>
        <w:tcBorders>
          <w:bottom w:val="single" w:color="6C96D6" w:themeColor="accent5" w:themeTint="99" w:sz="4" w:space="0"/>
        </w:tcBorders>
      </w:tcPr>
    </w:tblStylePr>
    <w:tblStylePr w:type="seCell">
      <w:tcPr>
        <w:tcBorders>
          <w:top w:val="single" w:color="6C96D6" w:themeColor="accent5" w:themeTint="99" w:sz="4" w:space="0"/>
        </w:tcBorders>
      </w:tcPr>
    </w:tblStylePr>
    <w:tblStylePr w:type="swCell">
      <w:tcPr>
        <w:tcBorders>
          <w:top w:val="single" w:color="6C96D6" w:themeColor="accent5" w:themeTint="99" w:sz="4" w:space="0"/>
        </w:tcBorders>
      </w:tcPr>
    </w:tblStylePr>
  </w:style>
  <w:style w:type="table" w:customStyle="1" w:styleId="301">
    <w:name w:val="Grid Table 3 Accent 6"/>
    <w:basedOn w:val="88"/>
    <w:qFormat/>
    <w:uiPriority w:val="48"/>
    <w:pPr>
      <w:spacing w:line="240" w:lineRule="auto"/>
    </w:p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  <w:tblStylePr w:type="neCell">
      <w:tcPr>
        <w:tcBorders>
          <w:bottom w:val="single" w:color="A8D08D" w:themeColor="accent6" w:themeTint="99" w:sz="4" w:space="0"/>
        </w:tcBorders>
      </w:tcPr>
    </w:tblStylePr>
    <w:tblStylePr w:type="nwCell">
      <w:tcPr>
        <w:tcBorders>
          <w:bottom w:val="single" w:color="A8D08D" w:themeColor="accent6" w:themeTint="99" w:sz="4" w:space="0"/>
        </w:tcBorders>
      </w:tcPr>
    </w:tblStylePr>
    <w:tblStylePr w:type="seCell">
      <w:tcPr>
        <w:tcBorders>
          <w:top w:val="single" w:color="A8D08D" w:themeColor="accent6" w:themeTint="99" w:sz="4" w:space="0"/>
        </w:tcBorders>
      </w:tcPr>
    </w:tblStylePr>
    <w:tblStylePr w:type="swCell">
      <w:tcPr>
        <w:tcBorders>
          <w:top w:val="single" w:color="A8D08D" w:themeColor="accent6" w:themeTint="99" w:sz="4" w:space="0"/>
        </w:tcBorders>
      </w:tcPr>
    </w:tblStylePr>
  </w:style>
  <w:style w:type="table" w:customStyle="1" w:styleId="302">
    <w:name w:val="Grid Table 4 Accent 1"/>
    <w:basedOn w:val="88"/>
    <w:qFormat/>
    <w:uiPriority w:val="49"/>
    <w:pPr>
      <w:spacing w:line="240" w:lineRule="auto"/>
    </w:p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03">
    <w:name w:val="Grid Table 4 Accent 2"/>
    <w:basedOn w:val="88"/>
    <w:qFormat/>
    <w:uiPriority w:val="49"/>
    <w:pPr>
      <w:spacing w:line="240" w:lineRule="auto"/>
    </w:pPr>
    <w:tblPr>
      <w:tblBorders>
        <w:top w:val="single" w:color="FF6565" w:themeColor="accent2" w:themeTint="99" w:sz="4" w:space="0"/>
        <w:left w:val="single" w:color="FF6565" w:themeColor="accent2" w:themeTint="99" w:sz="4" w:space="0"/>
        <w:bottom w:val="single" w:color="FF6565" w:themeColor="accent2" w:themeTint="99" w:sz="4" w:space="0"/>
        <w:right w:val="single" w:color="FF6565" w:themeColor="accent2" w:themeTint="99" w:sz="4" w:space="0"/>
        <w:insideH w:val="single" w:color="FF6565" w:themeColor="accent2" w:themeTint="99" w:sz="4" w:space="0"/>
        <w:insideV w:val="single" w:color="FF6565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0000" w:themeColor="accent2" w:sz="4" w:space="0"/>
          <w:left w:val="single" w:color="FF0000" w:themeColor="accent2" w:sz="4" w:space="0"/>
          <w:bottom w:val="single" w:color="FF0000" w:themeColor="accent2" w:sz="4" w:space="0"/>
          <w:right w:val="single" w:color="FF0000" w:themeColor="accent2" w:sz="4" w:space="0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cPr>
        <w:tcBorders>
          <w:top w:val="double" w:color="FF0000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304">
    <w:name w:val="Grid Table 4 Accent 3"/>
    <w:basedOn w:val="88"/>
    <w:qFormat/>
    <w:uiPriority w:val="49"/>
    <w:pPr>
      <w:spacing w:line="240" w:lineRule="auto"/>
    </w:p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305">
    <w:name w:val="Grid Table 4 Accent 4"/>
    <w:basedOn w:val="88"/>
    <w:qFormat/>
    <w:uiPriority w:val="49"/>
    <w:pPr>
      <w:spacing w:line="240" w:lineRule="auto"/>
    </w:pPr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306">
    <w:name w:val="Grid Table 4 Accent 6"/>
    <w:basedOn w:val="88"/>
    <w:qFormat/>
    <w:uiPriority w:val="49"/>
    <w:pPr>
      <w:spacing w:line="240" w:lineRule="auto"/>
    </w:p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307">
    <w:name w:val="Grid Table 5 Dark Accent 1"/>
    <w:basedOn w:val="88"/>
    <w:qFormat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B9BD5" w:themeFill="accent1"/>
      </w:tcPr>
    </w:tblStylePr>
    <w:tblStylePr w:type="band1Vert">
      <w:tcPr>
        <w:shd w:val="clear" w:color="auto" w:fill="BDD6EE" w:themeFill="accent1" w:themeFillTint="66"/>
      </w:tcPr>
    </w:tblStylePr>
    <w:tblStylePr w:type="band1Horz">
      <w:tcPr>
        <w:shd w:val="clear" w:color="auto" w:fill="BDD6EE" w:themeFill="accent1" w:themeFillTint="66"/>
      </w:tcPr>
    </w:tblStylePr>
  </w:style>
  <w:style w:type="table" w:customStyle="1" w:styleId="308">
    <w:name w:val="Grid Table 5 Dark Accent 2"/>
    <w:basedOn w:val="88"/>
    <w:qFormat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CCCC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0000" w:themeFill="accent2"/>
      </w:tcPr>
    </w:tblStylePr>
    <w:tblStylePr w:type="band1Vert">
      <w:tcPr>
        <w:shd w:val="clear" w:color="auto" w:fill="FF9999" w:themeFill="accent2" w:themeFillTint="66"/>
      </w:tcPr>
    </w:tblStylePr>
    <w:tblStylePr w:type="band1Horz">
      <w:tcPr>
        <w:shd w:val="clear" w:color="auto" w:fill="FF9999" w:themeFill="accent2" w:themeFillTint="66"/>
      </w:tcPr>
    </w:tblStylePr>
  </w:style>
  <w:style w:type="table" w:customStyle="1" w:styleId="309">
    <w:name w:val="Grid Table 5 Dark Accent 3"/>
    <w:basedOn w:val="88"/>
    <w:qFormat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10">
    <w:name w:val="Grid Table 5 Dark Accent 4"/>
    <w:basedOn w:val="88"/>
    <w:qFormat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EF2CC" w:themeFill="accent4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FFC000" w:themeFill="accent4"/>
      </w:tcPr>
    </w:tblStylePr>
    <w:tblStylePr w:type="band1Vert">
      <w:tcPr>
        <w:shd w:val="clear" w:color="auto" w:fill="FFE599" w:themeFill="accent4" w:themeFillTint="66"/>
      </w:tcPr>
    </w:tblStylePr>
    <w:tblStylePr w:type="band1Horz">
      <w:tcPr>
        <w:shd w:val="clear" w:color="auto" w:fill="FFE599" w:themeFill="accent4" w:themeFillTint="66"/>
      </w:tcPr>
    </w:tblStylePr>
  </w:style>
  <w:style w:type="table" w:customStyle="1" w:styleId="311">
    <w:name w:val="Grid Table 5 Dark Accent 5"/>
    <w:basedOn w:val="88"/>
    <w:qFormat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EDCF1" w:themeFill="accent5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B579A" w:themeFill="accent5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2B579A" w:themeFill="accent5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2B579A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2B579A" w:themeFill="accent5"/>
      </w:tcPr>
    </w:tblStylePr>
    <w:tblStylePr w:type="band1Vert">
      <w:tcPr>
        <w:shd w:val="clear" w:color="auto" w:fill="9DB9E3" w:themeFill="accent5" w:themeFillTint="66"/>
      </w:tcPr>
    </w:tblStylePr>
    <w:tblStylePr w:type="band1Horz">
      <w:tcPr>
        <w:shd w:val="clear" w:color="auto" w:fill="9DB9E3" w:themeFill="accent5" w:themeFillTint="66"/>
      </w:tcPr>
    </w:tblStylePr>
  </w:style>
  <w:style w:type="table" w:customStyle="1" w:styleId="312">
    <w:name w:val="Grid Table 5 Dark Accent 6"/>
    <w:basedOn w:val="88"/>
    <w:qFormat/>
    <w:uiPriority w:val="50"/>
    <w:pPr>
      <w:spacing w:line="240" w:lineRule="auto"/>
    </w:pPr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70AD47" w:themeFill="accent6"/>
      </w:tcPr>
    </w:tblStylePr>
    <w:tblStylePr w:type="band1Vert">
      <w:tcPr>
        <w:shd w:val="clear" w:color="auto" w:fill="C5E0B3" w:themeFill="accent6" w:themeFillTint="66"/>
      </w:tcPr>
    </w:tblStylePr>
    <w:tblStylePr w:type="band1Horz">
      <w:tcPr>
        <w:shd w:val="clear" w:color="auto" w:fill="C5E0B3" w:themeFill="accent6" w:themeFillTint="66"/>
      </w:tcPr>
    </w:tblStylePr>
  </w:style>
  <w:style w:type="table" w:customStyle="1" w:styleId="313">
    <w:name w:val="Grid Table 6 Colorful"/>
    <w:basedOn w:val="88"/>
    <w:qFormat/>
    <w:uiPriority w:val="51"/>
    <w:pPr>
      <w:spacing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14">
    <w:name w:val="Grid Table 6 Colorful Accent 1"/>
    <w:basedOn w:val="88"/>
    <w:uiPriority w:val="51"/>
    <w:pPr>
      <w:spacing w:line="240" w:lineRule="auto"/>
    </w:pPr>
    <w:rPr>
      <w:color w:val="2E75B6" w:themeColor="accent1" w:themeShade="BF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9CC2E5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15">
    <w:name w:val="Grid Table 6 Colorful Accent 2"/>
    <w:basedOn w:val="88"/>
    <w:qFormat/>
    <w:uiPriority w:val="51"/>
    <w:pPr>
      <w:spacing w:line="240" w:lineRule="auto"/>
    </w:pPr>
    <w:rPr>
      <w:color w:val="BF0000" w:themeColor="accent2" w:themeShade="BF"/>
    </w:rPr>
    <w:tblPr>
      <w:tblBorders>
        <w:top w:val="single" w:color="FF6565" w:themeColor="accent2" w:themeTint="99" w:sz="4" w:space="0"/>
        <w:left w:val="single" w:color="FF6565" w:themeColor="accent2" w:themeTint="99" w:sz="4" w:space="0"/>
        <w:bottom w:val="single" w:color="FF6565" w:themeColor="accent2" w:themeTint="99" w:sz="4" w:space="0"/>
        <w:right w:val="single" w:color="FF6565" w:themeColor="accent2" w:themeTint="99" w:sz="4" w:space="0"/>
        <w:insideH w:val="single" w:color="FF6565" w:themeColor="accent2" w:themeTint="99" w:sz="4" w:space="0"/>
        <w:insideV w:val="single" w:color="FF6565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FF6565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F656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316">
    <w:name w:val="Grid Table 6 Colorful Accent 3"/>
    <w:basedOn w:val="88"/>
    <w:qFormat/>
    <w:uiPriority w:val="51"/>
    <w:pPr>
      <w:spacing w:line="240" w:lineRule="auto"/>
    </w:pPr>
    <w:rPr>
      <w:color w:val="7C7C7C" w:themeColor="accent3" w:themeShade="BF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bottom w:val="single" w:color="C8C8C8" w:themeColor="accent3" w:themeTint="99" w:sz="12" w:space="0"/>
        </w:tcBorders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317">
    <w:name w:val="Grid Table 6 Colorful Accent 4"/>
    <w:basedOn w:val="88"/>
    <w:qFormat/>
    <w:uiPriority w:val="51"/>
    <w:pPr>
      <w:spacing w:line="240" w:lineRule="auto"/>
    </w:pPr>
    <w:rPr>
      <w:color w:val="BF9000" w:themeColor="accent4" w:themeShade="BF"/>
    </w:rPr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FFD965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FFD965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318">
    <w:name w:val="Grid Table 6 Colorful Accent 5"/>
    <w:basedOn w:val="88"/>
    <w:qFormat/>
    <w:uiPriority w:val="51"/>
    <w:pPr>
      <w:spacing w:line="240" w:lineRule="auto"/>
    </w:pPr>
    <w:rPr>
      <w:color w:val="204174" w:themeColor="accent5" w:themeShade="BF"/>
    </w:rPr>
    <w:tblPr>
      <w:tblBorders>
        <w:top w:val="single" w:color="6C96D6" w:themeColor="accent5" w:themeTint="99" w:sz="4" w:space="0"/>
        <w:left w:val="single" w:color="6C96D6" w:themeColor="accent5" w:themeTint="99" w:sz="4" w:space="0"/>
        <w:bottom w:val="single" w:color="6C96D6" w:themeColor="accent5" w:themeTint="99" w:sz="4" w:space="0"/>
        <w:right w:val="single" w:color="6C96D6" w:themeColor="accent5" w:themeTint="99" w:sz="4" w:space="0"/>
        <w:insideH w:val="single" w:color="6C96D6" w:themeColor="accent5" w:themeTint="99" w:sz="4" w:space="0"/>
        <w:insideV w:val="single" w:color="6C96D6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6C96D6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6C96D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319">
    <w:name w:val="Grid Table 6 Colorful Accent 6"/>
    <w:basedOn w:val="88"/>
    <w:qFormat/>
    <w:uiPriority w:val="51"/>
    <w:pPr>
      <w:spacing w:line="240" w:lineRule="auto"/>
    </w:pPr>
    <w:rPr>
      <w:color w:val="548235" w:themeColor="accent6" w:themeShade="BF"/>
    </w:r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cPr>
        <w:tcBorders>
          <w:bottom w:val="single" w:color="A8D08D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320">
    <w:name w:val="Grid Table 7 Colorful"/>
    <w:basedOn w:val="88"/>
    <w:qFormat/>
    <w:uiPriority w:val="52"/>
    <w:pPr>
      <w:spacing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bottom w:val="single" w:color="666666" w:themeColor="text1" w:themeTint="99" w:sz="4" w:space="0"/>
        </w:tcBorders>
      </w:tcPr>
    </w:tblStylePr>
    <w:tblStylePr w:type="nwCell">
      <w:tcPr>
        <w:tcBorders>
          <w:bottom w:val="single" w:color="666666" w:themeColor="text1" w:themeTint="99" w:sz="4" w:space="0"/>
        </w:tcBorders>
      </w:tcPr>
    </w:tblStylePr>
    <w:tblStylePr w:type="seCell">
      <w:tcPr>
        <w:tcBorders>
          <w:top w:val="single" w:color="666666" w:themeColor="text1" w:themeTint="99" w:sz="4" w:space="0"/>
        </w:tcBorders>
      </w:tcPr>
    </w:tblStylePr>
    <w:tblStylePr w:type="swCell">
      <w:tcPr>
        <w:tcBorders>
          <w:top w:val="single" w:color="666666" w:themeColor="text1" w:themeTint="99" w:sz="4" w:space="0"/>
        </w:tcBorders>
      </w:tcPr>
    </w:tblStylePr>
  </w:style>
  <w:style w:type="table" w:customStyle="1" w:styleId="321">
    <w:name w:val="Grid Table 7 Colorful Accent 1"/>
    <w:basedOn w:val="88"/>
    <w:qFormat/>
    <w:uiPriority w:val="52"/>
    <w:pPr>
      <w:spacing w:line="240" w:lineRule="auto"/>
    </w:pPr>
    <w:rPr>
      <w:color w:val="2E75B6" w:themeColor="accent1" w:themeShade="BF"/>
    </w:r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bottom w:val="single" w:color="9CC2E5" w:themeColor="accent1" w:themeTint="99" w:sz="4" w:space="0"/>
        </w:tcBorders>
      </w:tcPr>
    </w:tblStylePr>
    <w:tblStylePr w:type="nwCell">
      <w:tcPr>
        <w:tcBorders>
          <w:bottom w:val="single" w:color="9CC2E5" w:themeColor="accent1" w:themeTint="99" w:sz="4" w:space="0"/>
        </w:tcBorders>
      </w:tcPr>
    </w:tblStylePr>
    <w:tblStylePr w:type="seCell">
      <w:tcPr>
        <w:tcBorders>
          <w:top w:val="single" w:color="9CC2E5" w:themeColor="accent1" w:themeTint="99" w:sz="4" w:space="0"/>
        </w:tcBorders>
      </w:tcPr>
    </w:tblStylePr>
    <w:tblStylePr w:type="swCell">
      <w:tcPr>
        <w:tcBorders>
          <w:top w:val="single" w:color="9CC2E5" w:themeColor="accent1" w:themeTint="99" w:sz="4" w:space="0"/>
        </w:tcBorders>
      </w:tcPr>
    </w:tblStylePr>
  </w:style>
  <w:style w:type="table" w:customStyle="1" w:styleId="322">
    <w:name w:val="Grid Table 7 Colorful Accent 2"/>
    <w:basedOn w:val="88"/>
    <w:qFormat/>
    <w:uiPriority w:val="52"/>
    <w:pPr>
      <w:spacing w:line="240" w:lineRule="auto"/>
    </w:pPr>
    <w:rPr>
      <w:color w:val="BF0000" w:themeColor="accent2" w:themeShade="BF"/>
    </w:rPr>
    <w:tblPr>
      <w:tblBorders>
        <w:top w:val="single" w:color="FF6565" w:themeColor="accent2" w:themeTint="99" w:sz="4" w:space="0"/>
        <w:left w:val="single" w:color="FF6565" w:themeColor="accent2" w:themeTint="99" w:sz="4" w:space="0"/>
        <w:bottom w:val="single" w:color="FF6565" w:themeColor="accent2" w:themeTint="99" w:sz="4" w:space="0"/>
        <w:right w:val="single" w:color="FF6565" w:themeColor="accent2" w:themeTint="99" w:sz="4" w:space="0"/>
        <w:insideH w:val="single" w:color="FF6565" w:themeColor="accent2" w:themeTint="99" w:sz="4" w:space="0"/>
        <w:insideV w:val="single" w:color="FF6565" w:themeColor="accent2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  <w:tblStylePr w:type="neCell">
      <w:tcPr>
        <w:tcBorders>
          <w:bottom w:val="single" w:color="FF6565" w:themeColor="accent2" w:themeTint="99" w:sz="4" w:space="0"/>
        </w:tcBorders>
      </w:tcPr>
    </w:tblStylePr>
    <w:tblStylePr w:type="nwCell">
      <w:tcPr>
        <w:tcBorders>
          <w:bottom w:val="single" w:color="FF6565" w:themeColor="accent2" w:themeTint="99" w:sz="4" w:space="0"/>
        </w:tcBorders>
      </w:tcPr>
    </w:tblStylePr>
    <w:tblStylePr w:type="seCell">
      <w:tcPr>
        <w:tcBorders>
          <w:top w:val="single" w:color="FF6565" w:themeColor="accent2" w:themeTint="99" w:sz="4" w:space="0"/>
        </w:tcBorders>
      </w:tcPr>
    </w:tblStylePr>
    <w:tblStylePr w:type="swCell">
      <w:tcPr>
        <w:tcBorders>
          <w:top w:val="single" w:color="FF6565" w:themeColor="accent2" w:themeTint="99" w:sz="4" w:space="0"/>
        </w:tcBorders>
      </w:tcPr>
    </w:tblStylePr>
  </w:style>
  <w:style w:type="table" w:customStyle="1" w:styleId="323">
    <w:name w:val="Grid Table 7 Colorful Accent 3"/>
    <w:basedOn w:val="88"/>
    <w:qFormat/>
    <w:uiPriority w:val="52"/>
    <w:pPr>
      <w:spacing w:line="240" w:lineRule="auto"/>
    </w:pPr>
    <w:rPr>
      <w:color w:val="7C7C7C" w:themeColor="accent3" w:themeShade="BF"/>
    </w:r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  <w:insideV w:val="single" w:color="C8C8C8" w:themeColor="accent3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  <w:tblStylePr w:type="neCell">
      <w:tcPr>
        <w:tcBorders>
          <w:bottom w:val="single" w:color="C8C8C8" w:themeColor="accent3" w:themeTint="99" w:sz="4" w:space="0"/>
        </w:tcBorders>
      </w:tcPr>
    </w:tblStylePr>
    <w:tblStylePr w:type="nwCell">
      <w:tcPr>
        <w:tcBorders>
          <w:bottom w:val="single" w:color="C8C8C8" w:themeColor="accent3" w:themeTint="99" w:sz="4" w:space="0"/>
        </w:tcBorders>
      </w:tcPr>
    </w:tblStylePr>
    <w:tblStylePr w:type="seCell">
      <w:tcPr>
        <w:tcBorders>
          <w:top w:val="single" w:color="C8C8C8" w:themeColor="accent3" w:themeTint="99" w:sz="4" w:space="0"/>
        </w:tcBorders>
      </w:tcPr>
    </w:tblStylePr>
    <w:tblStylePr w:type="swCell">
      <w:tcPr>
        <w:tcBorders>
          <w:top w:val="single" w:color="C8C8C8" w:themeColor="accent3" w:themeTint="99" w:sz="4" w:space="0"/>
        </w:tcBorders>
      </w:tcPr>
    </w:tblStylePr>
  </w:style>
  <w:style w:type="table" w:customStyle="1" w:styleId="324">
    <w:name w:val="Grid Table 7 Colorful Accent 4"/>
    <w:basedOn w:val="88"/>
    <w:qFormat/>
    <w:uiPriority w:val="52"/>
    <w:pPr>
      <w:spacing w:line="240" w:lineRule="auto"/>
    </w:pPr>
    <w:rPr>
      <w:color w:val="BF9000" w:themeColor="accent4" w:themeShade="BF"/>
    </w:rPr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  <w:insideV w:val="single" w:color="FFD965" w:themeColor="accent4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  <w:tblStylePr w:type="neCell">
      <w:tcPr>
        <w:tcBorders>
          <w:bottom w:val="single" w:color="FFD965" w:themeColor="accent4" w:themeTint="99" w:sz="4" w:space="0"/>
        </w:tcBorders>
      </w:tcPr>
    </w:tblStylePr>
    <w:tblStylePr w:type="nwCell">
      <w:tcPr>
        <w:tcBorders>
          <w:bottom w:val="single" w:color="FFD965" w:themeColor="accent4" w:themeTint="99" w:sz="4" w:space="0"/>
        </w:tcBorders>
      </w:tcPr>
    </w:tblStylePr>
    <w:tblStylePr w:type="seCell">
      <w:tcPr>
        <w:tcBorders>
          <w:top w:val="single" w:color="FFD965" w:themeColor="accent4" w:themeTint="99" w:sz="4" w:space="0"/>
        </w:tcBorders>
      </w:tcPr>
    </w:tblStylePr>
    <w:tblStylePr w:type="swCell">
      <w:tcPr>
        <w:tcBorders>
          <w:top w:val="single" w:color="FFD965" w:themeColor="accent4" w:themeTint="99" w:sz="4" w:space="0"/>
        </w:tcBorders>
      </w:tcPr>
    </w:tblStylePr>
  </w:style>
  <w:style w:type="table" w:customStyle="1" w:styleId="325">
    <w:name w:val="Grid Table 7 Colorful Accent 5"/>
    <w:basedOn w:val="88"/>
    <w:qFormat/>
    <w:uiPriority w:val="52"/>
    <w:pPr>
      <w:spacing w:line="240" w:lineRule="auto"/>
    </w:pPr>
    <w:rPr>
      <w:color w:val="204174" w:themeColor="accent5" w:themeShade="BF"/>
    </w:rPr>
    <w:tblPr>
      <w:tblBorders>
        <w:top w:val="single" w:color="6C96D6" w:themeColor="accent5" w:themeTint="99" w:sz="4" w:space="0"/>
        <w:left w:val="single" w:color="6C96D6" w:themeColor="accent5" w:themeTint="99" w:sz="4" w:space="0"/>
        <w:bottom w:val="single" w:color="6C96D6" w:themeColor="accent5" w:themeTint="99" w:sz="4" w:space="0"/>
        <w:right w:val="single" w:color="6C96D6" w:themeColor="accent5" w:themeTint="99" w:sz="4" w:space="0"/>
        <w:insideH w:val="single" w:color="6C96D6" w:themeColor="accent5" w:themeTint="99" w:sz="4" w:space="0"/>
        <w:insideV w:val="single" w:color="6C96D6" w:themeColor="accent5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  <w:tblStylePr w:type="neCell">
      <w:tcPr>
        <w:tcBorders>
          <w:bottom w:val="single" w:color="6C96D6" w:themeColor="accent5" w:themeTint="99" w:sz="4" w:space="0"/>
        </w:tcBorders>
      </w:tcPr>
    </w:tblStylePr>
    <w:tblStylePr w:type="nwCell">
      <w:tcPr>
        <w:tcBorders>
          <w:bottom w:val="single" w:color="6C96D6" w:themeColor="accent5" w:themeTint="99" w:sz="4" w:space="0"/>
        </w:tcBorders>
      </w:tcPr>
    </w:tblStylePr>
    <w:tblStylePr w:type="seCell">
      <w:tcPr>
        <w:tcBorders>
          <w:top w:val="single" w:color="6C96D6" w:themeColor="accent5" w:themeTint="99" w:sz="4" w:space="0"/>
        </w:tcBorders>
      </w:tcPr>
    </w:tblStylePr>
    <w:tblStylePr w:type="swCell">
      <w:tcPr>
        <w:tcBorders>
          <w:top w:val="single" w:color="6C96D6" w:themeColor="accent5" w:themeTint="99" w:sz="4" w:space="0"/>
        </w:tcBorders>
      </w:tcPr>
    </w:tblStylePr>
  </w:style>
  <w:style w:type="table" w:customStyle="1" w:styleId="326">
    <w:name w:val="Grid Table 7 Colorful Accent 6"/>
    <w:basedOn w:val="88"/>
    <w:qFormat/>
    <w:uiPriority w:val="52"/>
    <w:pPr>
      <w:spacing w:line="240" w:lineRule="auto"/>
    </w:pPr>
    <w:rPr>
      <w:color w:val="548235" w:themeColor="accent6" w:themeShade="BF"/>
    </w:r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</w:rPr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  <w:tblStylePr w:type="neCell">
      <w:tcPr>
        <w:tcBorders>
          <w:bottom w:val="single" w:color="A8D08D" w:themeColor="accent6" w:themeTint="99" w:sz="4" w:space="0"/>
        </w:tcBorders>
      </w:tcPr>
    </w:tblStylePr>
    <w:tblStylePr w:type="nwCell">
      <w:tcPr>
        <w:tcBorders>
          <w:bottom w:val="single" w:color="A8D08D" w:themeColor="accent6" w:themeTint="99" w:sz="4" w:space="0"/>
        </w:tcBorders>
      </w:tcPr>
    </w:tblStylePr>
    <w:tblStylePr w:type="seCell">
      <w:tcPr>
        <w:tcBorders>
          <w:top w:val="single" w:color="A8D08D" w:themeColor="accent6" w:themeTint="99" w:sz="4" w:space="0"/>
        </w:tcBorders>
      </w:tcPr>
    </w:tblStylePr>
    <w:tblStylePr w:type="swCell">
      <w:tcPr>
        <w:tcBorders>
          <w:top w:val="single" w:color="A8D08D" w:themeColor="accent6" w:themeTint="99" w:sz="4" w:space="0"/>
        </w:tcBorders>
      </w:tcPr>
    </w:tblStylePr>
  </w:style>
  <w:style w:type="character" w:customStyle="1" w:styleId="327">
    <w:name w:val="标题 3 字符"/>
    <w:basedOn w:val="231"/>
    <w:link w:val="5"/>
    <w:semiHidden/>
    <w:qFormat/>
    <w:uiPriority w:val="6"/>
    <w:rPr>
      <w:rFonts w:eastAsia="微软雅黑" w:asciiTheme="majorHAnsi" w:hAnsiTheme="majorHAnsi" w:cstheme="majorBidi"/>
      <w:color w:val="1F4E79" w:themeColor="accent1" w:themeShade="80"/>
      <w:sz w:val="24"/>
      <w:szCs w:val="24"/>
    </w:rPr>
  </w:style>
  <w:style w:type="character" w:customStyle="1" w:styleId="328">
    <w:name w:val="标题 4 字符"/>
    <w:basedOn w:val="231"/>
    <w:link w:val="6"/>
    <w:semiHidden/>
    <w:qFormat/>
    <w:uiPriority w:val="6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329">
    <w:name w:val="标题 5 字符"/>
    <w:basedOn w:val="231"/>
    <w:link w:val="7"/>
    <w:semiHidden/>
    <w:qFormat/>
    <w:uiPriority w:val="6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330">
    <w:name w:val="标题 6 字符"/>
    <w:basedOn w:val="231"/>
    <w:link w:val="8"/>
    <w:semiHidden/>
    <w:qFormat/>
    <w:uiPriority w:val="6"/>
    <w:rPr>
      <w:rFonts w:asciiTheme="majorHAnsi" w:hAnsiTheme="majorHAnsi" w:eastAsiaTheme="majorEastAsia" w:cstheme="majorBidi"/>
      <w:b/>
      <w:color w:val="1F4E79" w:themeColor="accent1" w:themeShade="80"/>
    </w:rPr>
  </w:style>
  <w:style w:type="character" w:customStyle="1" w:styleId="331">
    <w:name w:val="标题 7 字符"/>
    <w:basedOn w:val="231"/>
    <w:link w:val="9"/>
    <w:semiHidden/>
    <w:qFormat/>
    <w:uiPriority w:val="6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332">
    <w:name w:val="标题 8 字符"/>
    <w:basedOn w:val="231"/>
    <w:link w:val="10"/>
    <w:semiHidden/>
    <w:qFormat/>
    <w:uiPriority w:val="6"/>
    <w:rPr>
      <w:rFonts w:asciiTheme="majorHAnsi" w:hAnsiTheme="majorHAnsi" w:eastAsiaTheme="majorEastAsia" w:cstheme="majorBidi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3">
    <w:name w:val="标题 9 字符"/>
    <w:basedOn w:val="231"/>
    <w:link w:val="11"/>
    <w:semiHidden/>
    <w:qFormat/>
    <w:uiPriority w:val="6"/>
    <w:rPr>
      <w:rFonts w:asciiTheme="majorHAnsi" w:hAnsiTheme="majorHAnsi" w:eastAsiaTheme="majorEastAsia" w:cstheme="majorBidi"/>
      <w:i/>
      <w:iCs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34">
    <w:name w:val="HTML 地址 字符"/>
    <w:basedOn w:val="231"/>
    <w:link w:val="41"/>
    <w:semiHidden/>
    <w:qFormat/>
    <w:uiPriority w:val="99"/>
    <w:rPr>
      <w:i/>
      <w:iCs/>
    </w:rPr>
  </w:style>
  <w:style w:type="character" w:customStyle="1" w:styleId="335">
    <w:name w:val="HTML 预设格式 字符"/>
    <w:basedOn w:val="231"/>
    <w:link w:val="80"/>
    <w:semiHidden/>
    <w:qFormat/>
    <w:uiPriority w:val="99"/>
    <w:rPr>
      <w:rFonts w:ascii="Consolas" w:hAnsi="Consolas"/>
      <w:szCs w:val="20"/>
    </w:rPr>
  </w:style>
  <w:style w:type="paragraph" w:styleId="336">
    <w:name w:val="Intense Quote"/>
    <w:basedOn w:val="1"/>
    <w:next w:val="1"/>
    <w:link w:val="337"/>
    <w:semiHidden/>
    <w:unhideWhenUsed/>
    <w:qFormat/>
    <w:uiPriority w:val="30"/>
    <w:pPr>
      <w:pBdr>
        <w:top w:val="single" w:color="1F4E79" w:themeColor="accent1" w:themeShade="80" w:sz="4" w:space="10"/>
        <w:bottom w:val="single" w:color="1F4E79" w:themeColor="accent1" w:themeShade="80" w:sz="4" w:space="10"/>
      </w:pBdr>
      <w:spacing w:before="360" w:after="360"/>
      <w:jc w:val="center"/>
    </w:pPr>
    <w:rPr>
      <w:i/>
      <w:iCs/>
      <w:color w:val="1F4E79" w:themeColor="accent1" w:themeShade="80"/>
    </w:rPr>
  </w:style>
  <w:style w:type="character" w:customStyle="1" w:styleId="337">
    <w:name w:val="明显引用 字符"/>
    <w:basedOn w:val="231"/>
    <w:link w:val="336"/>
    <w:semiHidden/>
    <w:qFormat/>
    <w:uiPriority w:val="30"/>
    <w:rPr>
      <w:i/>
      <w:iCs/>
      <w:color w:val="1F4E79" w:themeColor="accent1" w:themeShade="80"/>
    </w:rPr>
  </w:style>
  <w:style w:type="character" w:customStyle="1" w:styleId="338">
    <w:name w:val="Intense Reference"/>
    <w:basedOn w:val="231"/>
    <w:semiHidden/>
    <w:unhideWhenUsed/>
    <w:qFormat/>
    <w:uiPriority w:val="32"/>
    <w:rPr>
      <w:b/>
      <w:bCs/>
      <w:smallCaps/>
      <w:color w:val="1F4E79" w:themeColor="accent1" w:themeShade="80"/>
      <w:spacing w:val="0"/>
    </w:rPr>
  </w:style>
  <w:style w:type="paragraph" w:styleId="339">
    <w:name w:val="List Paragraph"/>
    <w:basedOn w:val="1"/>
    <w:semiHidden/>
    <w:unhideWhenUsed/>
    <w:qFormat/>
    <w:uiPriority w:val="34"/>
    <w:pPr>
      <w:ind w:left="720"/>
      <w:contextualSpacing/>
    </w:pPr>
  </w:style>
  <w:style w:type="table" w:customStyle="1" w:styleId="340">
    <w:name w:val="List Table 1 Light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41">
    <w:name w:val="List Table 1 Light Accent 1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9CC2E5" w:themeColor="accent1" w:themeTint="99" w:sz="4" w:space="0"/>
        </w:tcBorders>
      </w:tcPr>
    </w:tblStylePr>
    <w:tblStylePr w:type="lastRow">
      <w:rPr>
        <w:b/>
        <w:bCs/>
      </w:rPr>
      <w:tcPr>
        <w:tcBorders>
          <w:top w:val="sing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42">
    <w:name w:val="List Table 1 Light Accent 2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FF6565" w:themeColor="accent2" w:themeTint="99" w:sz="4" w:space="0"/>
        </w:tcBorders>
      </w:tcPr>
    </w:tblStylePr>
    <w:tblStylePr w:type="lastRow">
      <w:rPr>
        <w:b/>
        <w:bCs/>
      </w:rPr>
      <w:tcPr>
        <w:tcBorders>
          <w:top w:val="single" w:color="FF656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343">
    <w:name w:val="List Table 1 Light Accent 3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C8C8C8" w:themeColor="accent3" w:themeTint="99" w:sz="4" w:space="0"/>
        </w:tcBorders>
      </w:tcPr>
    </w:tblStylePr>
    <w:tblStylePr w:type="lastRow">
      <w:rPr>
        <w:b/>
        <w:bCs/>
      </w:rPr>
      <w:tcPr>
        <w:tcBorders>
          <w:top w:val="sing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344">
    <w:name w:val="List Table 1 Light Accent 4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FFD965" w:themeColor="accent4" w:themeTint="99" w:sz="4" w:space="0"/>
        </w:tcBorders>
      </w:tcPr>
    </w:tblStylePr>
    <w:tblStylePr w:type="lastRow">
      <w:rPr>
        <w:b/>
        <w:bCs/>
      </w:rPr>
      <w:tcPr>
        <w:tcBorders>
          <w:top w:val="single" w:color="FFD965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345">
    <w:name w:val="List Table 1 Light Accent 5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6C96D6" w:themeColor="accent5" w:themeTint="99" w:sz="4" w:space="0"/>
        </w:tcBorders>
      </w:tcPr>
    </w:tblStylePr>
    <w:tblStylePr w:type="lastRow">
      <w:rPr>
        <w:b/>
        <w:bCs/>
      </w:rPr>
      <w:tcPr>
        <w:tcBorders>
          <w:top w:val="single" w:color="6C96D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346">
    <w:name w:val="List Table 1 Light Accent 6"/>
    <w:basedOn w:val="88"/>
    <w:qFormat/>
    <w:uiPriority w:val="46"/>
    <w:pPr>
      <w:spacing w:line="240" w:lineRule="auto"/>
    </w:pPr>
    <w:tblStylePr w:type="firstRow">
      <w:rPr>
        <w:b/>
        <w:bCs/>
      </w:rPr>
      <w:tcPr>
        <w:tcBorders>
          <w:bottom w:val="single" w:color="A8D08D" w:themeColor="accent6" w:themeTint="99" w:sz="4" w:space="0"/>
        </w:tcBorders>
      </w:tcPr>
    </w:tblStylePr>
    <w:tblStylePr w:type="lastRow">
      <w:rPr>
        <w:b/>
        <w:bCs/>
      </w:rPr>
      <w:tcPr>
        <w:tcBorders>
          <w:top w:val="sing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347">
    <w:name w:val="List Table 2"/>
    <w:basedOn w:val="88"/>
    <w:qFormat/>
    <w:uiPriority w:val="47"/>
    <w:pPr>
      <w:spacing w:line="240" w:lineRule="auto"/>
    </w:pPr>
    <w:tblPr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48">
    <w:name w:val="List Table 2 Accent 1"/>
    <w:basedOn w:val="88"/>
    <w:qFormat/>
    <w:uiPriority w:val="47"/>
    <w:pPr>
      <w:spacing w:line="240" w:lineRule="auto"/>
    </w:pPr>
    <w:tblPr>
      <w:tblBorders>
        <w:top w:val="single" w:color="9CC2E5" w:themeColor="accent1" w:themeTint="99" w:sz="4" w:space="0"/>
        <w:bottom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49">
    <w:name w:val="List Table 2 Accent 2"/>
    <w:basedOn w:val="88"/>
    <w:qFormat/>
    <w:uiPriority w:val="47"/>
    <w:pPr>
      <w:spacing w:line="240" w:lineRule="auto"/>
    </w:pPr>
    <w:tblPr>
      <w:tblBorders>
        <w:top w:val="single" w:color="FF6565" w:themeColor="accent2" w:themeTint="99" w:sz="4" w:space="0"/>
        <w:bottom w:val="single" w:color="FF6565" w:themeColor="accent2" w:themeTint="99" w:sz="4" w:space="0"/>
        <w:insideH w:val="single" w:color="FF6565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350">
    <w:name w:val="List Table 2 Accent 3"/>
    <w:basedOn w:val="88"/>
    <w:qFormat/>
    <w:uiPriority w:val="47"/>
    <w:pPr>
      <w:spacing w:line="240" w:lineRule="auto"/>
    </w:pPr>
    <w:tblPr>
      <w:tblBorders>
        <w:top w:val="single" w:color="C8C8C8" w:themeColor="accent3" w:themeTint="99" w:sz="4" w:space="0"/>
        <w:bottom w:val="single" w:color="C8C8C8" w:themeColor="accent3" w:themeTint="99" w:sz="4" w:space="0"/>
        <w:insideH w:val="single" w:color="C8C8C8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351">
    <w:name w:val="List Table 2 Accent 4"/>
    <w:basedOn w:val="88"/>
    <w:qFormat/>
    <w:uiPriority w:val="47"/>
    <w:pPr>
      <w:spacing w:line="240" w:lineRule="auto"/>
    </w:pPr>
    <w:tblPr>
      <w:tblBorders>
        <w:top w:val="single" w:color="FFD965" w:themeColor="accent4" w:themeTint="99" w:sz="4" w:space="0"/>
        <w:bottom w:val="single" w:color="FFD965" w:themeColor="accent4" w:themeTint="99" w:sz="4" w:space="0"/>
        <w:insideH w:val="single" w:color="FFD965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352">
    <w:name w:val="List Table 2 Accent 5"/>
    <w:basedOn w:val="88"/>
    <w:qFormat/>
    <w:uiPriority w:val="47"/>
    <w:pPr>
      <w:spacing w:line="240" w:lineRule="auto"/>
    </w:pPr>
    <w:tblPr>
      <w:tblBorders>
        <w:top w:val="single" w:color="6C96D6" w:themeColor="accent5" w:themeTint="99" w:sz="4" w:space="0"/>
        <w:bottom w:val="single" w:color="6C96D6" w:themeColor="accent5" w:themeTint="99" w:sz="4" w:space="0"/>
        <w:insideH w:val="single" w:color="6C96D6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353">
    <w:name w:val="List Table 2 Accent 6"/>
    <w:basedOn w:val="88"/>
    <w:qFormat/>
    <w:uiPriority w:val="47"/>
    <w:pPr>
      <w:spacing w:line="240" w:lineRule="auto"/>
    </w:pPr>
    <w:tblPr>
      <w:tblBorders>
        <w:top w:val="single" w:color="A8D08D" w:themeColor="accent6" w:themeTint="99" w:sz="4" w:space="0"/>
        <w:bottom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354">
    <w:name w:val="List Table 3"/>
    <w:basedOn w:val="88"/>
    <w:qFormat/>
    <w:uiPriority w:val="48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000000" w:themeColor="text1" w:sz="4" w:space="0"/>
          <w:left w:val="nil"/>
        </w:tcBorders>
      </w:tcPr>
    </w:tblStylePr>
    <w:tblStylePr w:type="swCell">
      <w:tcPr>
        <w:tcBorders>
          <w:top w:val="double" w:color="000000" w:themeColor="text1" w:sz="4" w:space="0"/>
          <w:right w:val="nil"/>
        </w:tcBorders>
      </w:tcPr>
    </w:tblStylePr>
  </w:style>
  <w:style w:type="table" w:customStyle="1" w:styleId="355">
    <w:name w:val="List Table 3 Accent 1"/>
    <w:basedOn w:val="88"/>
    <w:qFormat/>
    <w:uiPriority w:val="48"/>
    <w:pPr>
      <w:spacing w:line="240" w:lineRule="auto"/>
    </w:pPr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1" w:sz="4" w:space="0"/>
          <w:left w:val="nil"/>
        </w:tcBorders>
      </w:tcPr>
    </w:tblStylePr>
    <w:tblStylePr w:type="swCell">
      <w:tcPr>
        <w:tcBorders>
          <w:top w:val="double" w:color="5B9BD5" w:themeColor="accent1" w:sz="4" w:space="0"/>
          <w:right w:val="nil"/>
        </w:tcBorders>
      </w:tcPr>
    </w:tblStylePr>
  </w:style>
  <w:style w:type="table" w:customStyle="1" w:styleId="356">
    <w:name w:val="List Table 3 Accent 2"/>
    <w:basedOn w:val="88"/>
    <w:qFormat/>
    <w:uiPriority w:val="48"/>
    <w:pPr>
      <w:spacing w:line="240" w:lineRule="auto"/>
    </w:pPr>
    <w:tblPr>
      <w:tblBorders>
        <w:top w:val="single" w:color="FF0000" w:themeColor="accent2" w:sz="4" w:space="0"/>
        <w:left w:val="single" w:color="FF0000" w:themeColor="accent2" w:sz="4" w:space="0"/>
        <w:bottom w:val="single" w:color="FF0000" w:themeColor="accent2" w:sz="4" w:space="0"/>
        <w:right w:val="single" w:color="FF0000" w:themeColor="accent2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F0000" w:themeFill="accent2"/>
      </w:tcPr>
    </w:tblStylePr>
    <w:tblStylePr w:type="lastRow">
      <w:rPr>
        <w:b/>
        <w:bCs/>
      </w:rPr>
      <w:tcPr>
        <w:tcBorders>
          <w:top w:val="double" w:color="FF0000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FF0000" w:themeColor="accent2" w:sz="4" w:space="0"/>
          <w:right w:val="single" w:color="FF0000" w:themeColor="accent2" w:sz="4" w:space="0"/>
        </w:tcBorders>
      </w:tcPr>
    </w:tblStylePr>
    <w:tblStylePr w:type="band1Horz">
      <w:tcPr>
        <w:tcBorders>
          <w:top w:val="single" w:color="FF0000" w:themeColor="accent2" w:sz="4" w:space="0"/>
          <w:bottom w:val="single" w:color="FF0000" w:themeColor="accent2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FF0000" w:themeColor="accent2" w:sz="4" w:space="0"/>
          <w:left w:val="nil"/>
        </w:tcBorders>
      </w:tcPr>
    </w:tblStylePr>
    <w:tblStylePr w:type="swCell">
      <w:tcPr>
        <w:tcBorders>
          <w:top w:val="double" w:color="FF0000" w:themeColor="accent2" w:sz="4" w:space="0"/>
          <w:right w:val="nil"/>
        </w:tcBorders>
      </w:tcPr>
    </w:tblStylePr>
  </w:style>
  <w:style w:type="table" w:customStyle="1" w:styleId="357">
    <w:name w:val="List Table 3 Accent 3"/>
    <w:basedOn w:val="88"/>
    <w:qFormat/>
    <w:uiPriority w:val="48"/>
    <w:pPr>
      <w:spacing w:line="240" w:lineRule="auto"/>
    </w:pPr>
    <w:tblPr>
      <w:tblBorders>
        <w:top w:val="single" w:color="A5A5A5" w:themeColor="accent3" w:sz="4" w:space="0"/>
        <w:left w:val="single" w:color="A5A5A5" w:themeColor="accent3" w:sz="4" w:space="0"/>
        <w:bottom w:val="single" w:color="A5A5A5" w:themeColor="accent3" w:sz="4" w:space="0"/>
        <w:right w:val="single" w:color="A5A5A5" w:themeColor="accent3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A5A5A5" w:themeColor="accent3" w:sz="4" w:space="0"/>
          <w:right w:val="single" w:color="A5A5A5" w:themeColor="accent3" w:sz="4" w:space="0"/>
        </w:tcBorders>
      </w:tcPr>
    </w:tblStylePr>
    <w:tblStylePr w:type="band1Horz">
      <w:tcPr>
        <w:tcBorders>
          <w:top w:val="single" w:color="A5A5A5" w:themeColor="accent3" w:sz="4" w:space="0"/>
          <w:bottom w:val="single" w:color="A5A5A5" w:themeColor="accent3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A5A5A5" w:themeColor="accent3" w:sz="4" w:space="0"/>
          <w:left w:val="nil"/>
        </w:tcBorders>
      </w:tcPr>
    </w:tblStylePr>
    <w:tblStylePr w:type="swCell">
      <w:tcPr>
        <w:tcBorders>
          <w:top w:val="double" w:color="A5A5A5" w:themeColor="accent3" w:sz="4" w:space="0"/>
          <w:right w:val="nil"/>
        </w:tcBorders>
      </w:tcPr>
    </w:tblStylePr>
  </w:style>
  <w:style w:type="table" w:customStyle="1" w:styleId="358">
    <w:name w:val="List Table 3 Accent 4"/>
    <w:basedOn w:val="88"/>
    <w:qFormat/>
    <w:uiPriority w:val="48"/>
    <w:pPr>
      <w:spacing w:line="240" w:lineRule="auto"/>
    </w:pPr>
    <w:tblPr>
      <w:tblBorders>
        <w:top w:val="single" w:color="FFC000" w:themeColor="accent4" w:sz="4" w:space="0"/>
        <w:left w:val="single" w:color="FFC000" w:themeColor="accent4" w:sz="4" w:space="0"/>
        <w:bottom w:val="single" w:color="FFC000" w:themeColor="accent4" w:sz="4" w:space="0"/>
        <w:right w:val="single" w:color="FFC000" w:themeColor="accent4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FC000" w:themeFill="accent4"/>
      </w:tcPr>
    </w:tblStylePr>
    <w:tblStylePr w:type="lastRow">
      <w:rPr>
        <w:b/>
        <w:bCs/>
      </w:rPr>
      <w:tcPr>
        <w:tcBorders>
          <w:top w:val="double" w:color="FFC00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FFC000" w:themeColor="accent4" w:sz="4" w:space="0"/>
          <w:right w:val="single" w:color="FFC000" w:themeColor="accent4" w:sz="4" w:space="0"/>
        </w:tcBorders>
      </w:tcPr>
    </w:tblStylePr>
    <w:tblStylePr w:type="band1Horz">
      <w:tcPr>
        <w:tcBorders>
          <w:top w:val="single" w:color="FFC000" w:themeColor="accent4" w:sz="4" w:space="0"/>
          <w:bottom w:val="single" w:color="FFC000" w:themeColor="accent4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FFC000" w:themeColor="accent4" w:sz="4" w:space="0"/>
          <w:left w:val="nil"/>
        </w:tcBorders>
      </w:tcPr>
    </w:tblStylePr>
    <w:tblStylePr w:type="swCell">
      <w:tcPr>
        <w:tcBorders>
          <w:top w:val="double" w:color="FFC000" w:themeColor="accent4" w:sz="4" w:space="0"/>
          <w:right w:val="nil"/>
        </w:tcBorders>
      </w:tcPr>
    </w:tblStylePr>
  </w:style>
  <w:style w:type="table" w:customStyle="1" w:styleId="359">
    <w:name w:val="List Table 3 Accent 5"/>
    <w:basedOn w:val="88"/>
    <w:qFormat/>
    <w:uiPriority w:val="48"/>
    <w:pPr>
      <w:spacing w:line="240" w:lineRule="auto"/>
    </w:pPr>
    <w:tblPr>
      <w:tblBorders>
        <w:top w:val="single" w:color="2B579A" w:themeColor="accent5" w:sz="4" w:space="0"/>
        <w:left w:val="single" w:color="2B579A" w:themeColor="accent5" w:sz="4" w:space="0"/>
        <w:bottom w:val="single" w:color="2B579A" w:themeColor="accent5" w:sz="4" w:space="0"/>
        <w:right w:val="single" w:color="2B579A" w:themeColor="accent5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2B579A" w:themeFill="accent5"/>
      </w:tcPr>
    </w:tblStylePr>
    <w:tblStylePr w:type="lastRow">
      <w:rPr>
        <w:b/>
        <w:bCs/>
      </w:rPr>
      <w:tcPr>
        <w:tcBorders>
          <w:top w:val="double" w:color="2B579A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2B579A" w:themeColor="accent5" w:sz="4" w:space="0"/>
          <w:right w:val="single" w:color="2B579A" w:themeColor="accent5" w:sz="4" w:space="0"/>
        </w:tcBorders>
      </w:tcPr>
    </w:tblStylePr>
    <w:tblStylePr w:type="band1Horz">
      <w:tcPr>
        <w:tcBorders>
          <w:top w:val="single" w:color="2B579A" w:themeColor="accent5" w:sz="4" w:space="0"/>
          <w:bottom w:val="single" w:color="2B579A" w:themeColor="accent5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2B579A" w:themeColor="accent5" w:sz="4" w:space="0"/>
          <w:left w:val="nil"/>
        </w:tcBorders>
      </w:tcPr>
    </w:tblStylePr>
    <w:tblStylePr w:type="swCell">
      <w:tcPr>
        <w:tcBorders>
          <w:top w:val="double" w:color="2B579A" w:themeColor="accent5" w:sz="4" w:space="0"/>
          <w:right w:val="nil"/>
        </w:tcBorders>
      </w:tcPr>
    </w:tblStylePr>
  </w:style>
  <w:style w:type="table" w:customStyle="1" w:styleId="360">
    <w:name w:val="List Table 3 Accent 6"/>
    <w:basedOn w:val="88"/>
    <w:qFormat/>
    <w:uiPriority w:val="48"/>
    <w:pPr>
      <w:spacing w:line="240" w:lineRule="auto"/>
    </w:pPr>
    <w:tblPr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70AD47" w:themeColor="accent6" w:sz="4" w:space="0"/>
          <w:right w:val="single" w:color="70AD47" w:themeColor="accent6" w:sz="4" w:space="0"/>
        </w:tcBorders>
      </w:tcPr>
    </w:tblStylePr>
    <w:tblStylePr w:type="band1Horz">
      <w:tcPr>
        <w:tcBorders>
          <w:top w:val="single" w:color="70AD47" w:themeColor="accent6" w:sz="4" w:space="0"/>
          <w:bottom w:val="single" w:color="70AD47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70AD47" w:themeColor="accent6" w:sz="4" w:space="0"/>
          <w:left w:val="nil"/>
        </w:tcBorders>
      </w:tcPr>
    </w:tblStylePr>
    <w:tblStylePr w:type="swCell">
      <w:tcPr>
        <w:tcBorders>
          <w:top w:val="double" w:color="70AD47" w:themeColor="accent6" w:sz="4" w:space="0"/>
          <w:right w:val="nil"/>
        </w:tcBorders>
      </w:tcPr>
    </w:tblStylePr>
  </w:style>
  <w:style w:type="table" w:customStyle="1" w:styleId="361">
    <w:name w:val="List Table 4"/>
    <w:basedOn w:val="88"/>
    <w:qFormat/>
    <w:uiPriority w:val="49"/>
    <w:pPr>
      <w:spacing w:line="240" w:lineRule="auto"/>
    </w:pPr>
    <w:tblPr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62">
    <w:name w:val="List Table 4 Accent 1"/>
    <w:basedOn w:val="88"/>
    <w:qFormat/>
    <w:uiPriority w:val="49"/>
    <w:pPr>
      <w:spacing w:line="240" w:lineRule="auto"/>
    </w:pPr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63">
    <w:name w:val="List Table 4 Accent 2"/>
    <w:basedOn w:val="88"/>
    <w:qFormat/>
    <w:uiPriority w:val="49"/>
    <w:pPr>
      <w:spacing w:line="240" w:lineRule="auto"/>
    </w:pPr>
    <w:tblPr>
      <w:tblBorders>
        <w:top w:val="single" w:color="FF6565" w:themeColor="accent2" w:themeTint="99" w:sz="4" w:space="0"/>
        <w:left w:val="single" w:color="FF6565" w:themeColor="accent2" w:themeTint="99" w:sz="4" w:space="0"/>
        <w:bottom w:val="single" w:color="FF6565" w:themeColor="accent2" w:themeTint="99" w:sz="4" w:space="0"/>
        <w:right w:val="single" w:color="FF6565" w:themeColor="accent2" w:themeTint="99" w:sz="4" w:space="0"/>
        <w:insideH w:val="single" w:color="FF6565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0000" w:themeColor="accent2" w:sz="4" w:space="0"/>
          <w:left w:val="single" w:color="FF0000" w:themeColor="accent2" w:sz="4" w:space="0"/>
          <w:bottom w:val="single" w:color="FF0000" w:themeColor="accent2" w:sz="4" w:space="0"/>
          <w:right w:val="single" w:color="FF0000" w:themeColor="accent2" w:sz="4" w:space="0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cPr>
        <w:tcBorders>
          <w:top w:val="double" w:color="FF6565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364">
    <w:name w:val="List Table 4 Accent 3"/>
    <w:basedOn w:val="88"/>
    <w:qFormat/>
    <w:uiPriority w:val="49"/>
    <w:pPr>
      <w:spacing w:line="240" w:lineRule="auto"/>
    </w:pPr>
    <w:tblPr>
      <w:tblBorders>
        <w:top w:val="single" w:color="C8C8C8" w:themeColor="accent3" w:themeTint="99" w:sz="4" w:space="0"/>
        <w:left w:val="single" w:color="C8C8C8" w:themeColor="accent3" w:themeTint="99" w:sz="4" w:space="0"/>
        <w:bottom w:val="single" w:color="C8C8C8" w:themeColor="accent3" w:themeTint="99" w:sz="4" w:space="0"/>
        <w:right w:val="single" w:color="C8C8C8" w:themeColor="accent3" w:themeTint="99" w:sz="4" w:space="0"/>
        <w:insideH w:val="single" w:color="C8C8C8" w:themeColor="accent3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A5A5A5" w:themeColor="accent3" w:sz="4" w:space="0"/>
          <w:left w:val="single" w:color="A5A5A5" w:themeColor="accent3" w:sz="4" w:space="0"/>
          <w:bottom w:val="single" w:color="A5A5A5" w:themeColor="accent3" w:sz="4" w:space="0"/>
          <w:right w:val="single" w:color="A5A5A5" w:themeColor="accent3" w:sz="4" w:space="0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cPr>
        <w:tcBorders>
          <w:top w:val="double" w:color="C8C8C8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365">
    <w:name w:val="List Table 4 Accent 4"/>
    <w:basedOn w:val="88"/>
    <w:qFormat/>
    <w:uiPriority w:val="49"/>
    <w:pPr>
      <w:spacing w:line="240" w:lineRule="auto"/>
    </w:pPr>
    <w:tblPr>
      <w:tblBorders>
        <w:top w:val="single" w:color="FFD965" w:themeColor="accent4" w:themeTint="99" w:sz="4" w:space="0"/>
        <w:left w:val="single" w:color="FFD965" w:themeColor="accent4" w:themeTint="99" w:sz="4" w:space="0"/>
        <w:bottom w:val="single" w:color="FFD965" w:themeColor="accent4" w:themeTint="99" w:sz="4" w:space="0"/>
        <w:right w:val="single" w:color="FFD965" w:themeColor="accent4" w:themeTint="99" w:sz="4" w:space="0"/>
        <w:insideH w:val="single" w:color="FFD965" w:themeColor="accent4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C000" w:themeColor="accent4" w:sz="4" w:space="0"/>
          <w:left w:val="single" w:color="FFC000" w:themeColor="accent4" w:sz="4" w:space="0"/>
          <w:bottom w:val="single" w:color="FFC000" w:themeColor="accent4" w:sz="4" w:space="0"/>
          <w:right w:val="single" w:color="FFC000" w:themeColor="accent4" w:sz="4" w:space="0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cPr>
        <w:tcBorders>
          <w:top w:val="double" w:color="FFD965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366">
    <w:name w:val="List Table 4 Accent 5"/>
    <w:basedOn w:val="88"/>
    <w:qFormat/>
    <w:uiPriority w:val="49"/>
    <w:pPr>
      <w:spacing w:line="240" w:lineRule="auto"/>
    </w:pPr>
    <w:tblPr>
      <w:tblBorders>
        <w:top w:val="single" w:color="6C96D6" w:themeColor="accent5" w:themeTint="99" w:sz="4" w:space="0"/>
        <w:left w:val="single" w:color="6C96D6" w:themeColor="accent5" w:themeTint="99" w:sz="4" w:space="0"/>
        <w:bottom w:val="single" w:color="6C96D6" w:themeColor="accent5" w:themeTint="99" w:sz="4" w:space="0"/>
        <w:right w:val="single" w:color="6C96D6" w:themeColor="accent5" w:themeTint="99" w:sz="4" w:space="0"/>
        <w:insideH w:val="single" w:color="6C96D6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2B579A" w:themeColor="accent5" w:sz="4" w:space="0"/>
          <w:left w:val="single" w:color="2B579A" w:themeColor="accent5" w:sz="4" w:space="0"/>
          <w:bottom w:val="single" w:color="2B579A" w:themeColor="accent5" w:sz="4" w:space="0"/>
          <w:right w:val="single" w:color="2B579A" w:themeColor="accent5" w:sz="4" w:space="0"/>
          <w:insideH w:val="nil"/>
        </w:tcBorders>
        <w:shd w:val="clear" w:color="auto" w:fill="2B579A" w:themeFill="accent5"/>
      </w:tcPr>
    </w:tblStylePr>
    <w:tblStylePr w:type="lastRow">
      <w:rPr>
        <w:b/>
        <w:bCs/>
      </w:rPr>
      <w:tcPr>
        <w:tcBorders>
          <w:top w:val="double" w:color="6C96D6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367">
    <w:name w:val="List Table 4 Accent 6"/>
    <w:basedOn w:val="88"/>
    <w:qFormat/>
    <w:uiPriority w:val="49"/>
    <w:pPr>
      <w:spacing w:line="240" w:lineRule="auto"/>
    </w:pPr>
    <w:tblPr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cPr>
        <w:tcBorders>
          <w:top w:val="double" w:color="A8D08D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368">
    <w:name w:val="List Table 5 Dark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69">
    <w:name w:val="List Table 5 Dark Accent 1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5B9BD5" w:themeColor="accent1" w:sz="24" w:space="0"/>
        <w:left w:val="single" w:color="5B9BD5" w:themeColor="accent1" w:sz="24" w:space="0"/>
        <w:bottom w:val="single" w:color="5B9BD5" w:themeColor="accent1" w:sz="24" w:space="0"/>
        <w:right w:val="single" w:color="5B9BD5" w:themeColor="accent1" w:sz="24" w:space="0"/>
      </w:tblBorders>
    </w:tblPr>
    <w:tcPr>
      <w:shd w:val="clear" w:color="auto" w:fill="5B9BD5" w:themeFill="accent1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0">
    <w:name w:val="List Table 5 Dark Accent 2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FF0000" w:themeColor="accent2" w:sz="24" w:space="0"/>
        <w:left w:val="single" w:color="FF0000" w:themeColor="accent2" w:sz="24" w:space="0"/>
        <w:bottom w:val="single" w:color="FF0000" w:themeColor="accent2" w:sz="24" w:space="0"/>
        <w:right w:val="single" w:color="FF0000" w:themeColor="accent2" w:sz="24" w:space="0"/>
      </w:tblBorders>
    </w:tblPr>
    <w:tcPr>
      <w:shd w:val="clear" w:color="auto" w:fill="FF0000" w:themeFill="accent2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1">
    <w:name w:val="List Table 5 Dark Accent 3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A5A5A5" w:themeColor="accent3" w:sz="24" w:space="0"/>
        <w:left w:val="single" w:color="A5A5A5" w:themeColor="accent3" w:sz="24" w:space="0"/>
        <w:bottom w:val="single" w:color="A5A5A5" w:themeColor="accent3" w:sz="24" w:space="0"/>
        <w:right w:val="single" w:color="A5A5A5" w:themeColor="accent3" w:sz="24" w:space="0"/>
      </w:tblBorders>
    </w:tblPr>
    <w:tcPr>
      <w:shd w:val="clear" w:color="auto" w:fill="A5A5A5" w:themeFill="accent3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2">
    <w:name w:val="List Table 5 Dark Accent 4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FFC000" w:themeColor="accent4" w:sz="24" w:space="0"/>
        <w:left w:val="single" w:color="FFC000" w:themeColor="accent4" w:sz="24" w:space="0"/>
        <w:bottom w:val="single" w:color="FFC000" w:themeColor="accent4" w:sz="24" w:space="0"/>
        <w:right w:val="single" w:color="FFC000" w:themeColor="accent4" w:sz="24" w:space="0"/>
      </w:tblBorders>
    </w:tblPr>
    <w:tcPr>
      <w:shd w:val="clear" w:color="auto" w:fill="FFC000" w:themeFill="accent4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3">
    <w:name w:val="List Table 5 Dark Accent 5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2B579A" w:themeColor="accent5" w:sz="24" w:space="0"/>
        <w:left w:val="single" w:color="2B579A" w:themeColor="accent5" w:sz="24" w:space="0"/>
        <w:bottom w:val="single" w:color="2B579A" w:themeColor="accent5" w:sz="24" w:space="0"/>
        <w:right w:val="single" w:color="2B579A" w:themeColor="accent5" w:sz="24" w:space="0"/>
      </w:tblBorders>
    </w:tblPr>
    <w:tcPr>
      <w:shd w:val="clear" w:color="auto" w:fill="2B579A" w:themeFill="accent5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4">
    <w:name w:val="List Table 5 Dark Accent 6"/>
    <w:basedOn w:val="88"/>
    <w:qFormat/>
    <w:uiPriority w:val="50"/>
    <w:pPr>
      <w:spacing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Borders>
        <w:top w:val="single" w:color="70AD47" w:themeColor="accent6" w:sz="24" w:space="0"/>
        <w:left w:val="single" w:color="70AD47" w:themeColor="accent6" w:sz="24" w:space="0"/>
        <w:bottom w:val="single" w:color="70AD47" w:themeColor="accent6" w:sz="24" w:space="0"/>
        <w:right w:val="single" w:color="70AD47" w:themeColor="accent6" w:sz="24" w:space="0"/>
      </w:tblBorders>
    </w:tblPr>
    <w:tcPr>
      <w:shd w:val="clear" w:color="auto" w:fill="70AD47" w:themeFill="accent6"/>
    </w:tcPr>
    <w:tblStylePr w:type="firstRow">
      <w:rPr>
        <w:b/>
        <w:bCs/>
      </w:rPr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cPr>
        <w:tcBorders>
          <w:left w:val="single" w:color="FFFFFF" w:themeColor="background1" w:sz="4" w:space="0"/>
        </w:tcBorders>
      </w:tcPr>
    </w:tblStylePr>
    <w:tblStylePr w:type="band1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top w:val="nil"/>
          <w:left w:val="nil"/>
        </w:tcBorders>
      </w:tcPr>
    </w:tblStylePr>
    <w:tblStylePr w:type="swCell">
      <w:tcPr>
        <w:tcBorders>
          <w:top w:val="nil"/>
          <w:right w:val="nil"/>
        </w:tcBorders>
      </w:tcPr>
    </w:tblStylePr>
  </w:style>
  <w:style w:type="table" w:customStyle="1" w:styleId="375">
    <w:name w:val="List Table 6 Colorful"/>
    <w:basedOn w:val="88"/>
    <w:qFormat/>
    <w:uiPriority w:val="51"/>
    <w:pPr>
      <w:spacing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</w:style>
  <w:style w:type="table" w:customStyle="1" w:styleId="376">
    <w:name w:val="List Table 6 Colorful Accent 1"/>
    <w:basedOn w:val="88"/>
    <w:qFormat/>
    <w:uiPriority w:val="51"/>
    <w:pPr>
      <w:spacing w:line="240" w:lineRule="auto"/>
    </w:pPr>
    <w:rPr>
      <w:color w:val="2E75B6" w:themeColor="accent1" w:themeShade="BF"/>
    </w:rPr>
    <w:tblPr>
      <w:tblBorders>
        <w:top w:val="single" w:color="5B9BD5" w:themeColor="accent1" w:sz="4" w:space="0"/>
        <w:bottom w:val="single" w:color="5B9BD5" w:themeColor="accent1" w:sz="4" w:space="0"/>
      </w:tblBorders>
    </w:tblPr>
    <w:tblStylePr w:type="firstRow">
      <w:rPr>
        <w:b/>
        <w:bCs/>
      </w:rPr>
      <w:tcPr>
        <w:tcBorders>
          <w:bottom w:val="single" w:color="5B9BD5" w:themeColor="accent1" w:sz="4" w:space="0"/>
        </w:tcBorders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377">
    <w:name w:val="List Table 6 Colorful Accent 2"/>
    <w:basedOn w:val="88"/>
    <w:qFormat/>
    <w:uiPriority w:val="51"/>
    <w:pPr>
      <w:spacing w:line="240" w:lineRule="auto"/>
    </w:pPr>
    <w:rPr>
      <w:color w:val="BF0000" w:themeColor="accent2" w:themeShade="BF"/>
    </w:rPr>
    <w:tblPr>
      <w:tblBorders>
        <w:top w:val="single" w:color="FF0000" w:themeColor="accent2" w:sz="4" w:space="0"/>
        <w:bottom w:val="single" w:color="FF0000" w:themeColor="accent2" w:sz="4" w:space="0"/>
      </w:tblBorders>
    </w:tblPr>
    <w:tblStylePr w:type="firstRow">
      <w:rPr>
        <w:b/>
        <w:bCs/>
      </w:rPr>
      <w:tcPr>
        <w:tcBorders>
          <w:bottom w:val="single" w:color="FF0000" w:themeColor="accent2" w:sz="4" w:space="0"/>
        </w:tcBorders>
      </w:tcPr>
    </w:tblStylePr>
    <w:tblStylePr w:type="lastRow">
      <w:rPr>
        <w:b/>
        <w:bCs/>
      </w:rPr>
      <w:tcPr>
        <w:tcBorders>
          <w:top w:val="double" w:color="FF0000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</w:style>
  <w:style w:type="table" w:customStyle="1" w:styleId="378">
    <w:name w:val="List Table 6 Colorful Accent 3"/>
    <w:basedOn w:val="88"/>
    <w:qFormat/>
    <w:uiPriority w:val="51"/>
    <w:pPr>
      <w:spacing w:line="240" w:lineRule="auto"/>
    </w:pPr>
    <w:rPr>
      <w:color w:val="7C7C7C" w:themeColor="accent3" w:themeShade="BF"/>
    </w:rPr>
    <w:tblPr>
      <w:tblBorders>
        <w:top w:val="single" w:color="A5A5A5" w:themeColor="accent3" w:sz="4" w:space="0"/>
        <w:bottom w:val="single" w:color="A5A5A5" w:themeColor="accent3" w:sz="4" w:space="0"/>
      </w:tblBorders>
    </w:tblPr>
    <w:tblStylePr w:type="firstRow">
      <w:rPr>
        <w:b/>
        <w:bCs/>
      </w:rPr>
      <w:tcPr>
        <w:tcBorders>
          <w:bottom w:val="single" w:color="A5A5A5" w:themeColor="accent3" w:sz="4" w:space="0"/>
        </w:tcBorders>
      </w:tcPr>
    </w:tblStylePr>
    <w:tblStylePr w:type="lastRow">
      <w:rPr>
        <w:b/>
        <w:bCs/>
      </w:rPr>
      <w:tcPr>
        <w:tcBorders>
          <w:top w:val="double" w:color="A5A5A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</w:style>
  <w:style w:type="table" w:customStyle="1" w:styleId="379">
    <w:name w:val="List Table 6 Colorful Accent 4"/>
    <w:basedOn w:val="88"/>
    <w:uiPriority w:val="51"/>
    <w:pPr>
      <w:spacing w:line="240" w:lineRule="auto"/>
    </w:pPr>
    <w:rPr>
      <w:color w:val="BF9000" w:themeColor="accent4" w:themeShade="BF"/>
    </w:rPr>
    <w:tblPr>
      <w:tblBorders>
        <w:top w:val="single" w:color="FFC000" w:themeColor="accent4" w:sz="4" w:space="0"/>
        <w:bottom w:val="single" w:color="FFC000" w:themeColor="accent4" w:sz="4" w:space="0"/>
      </w:tblBorders>
    </w:tblPr>
    <w:tblStylePr w:type="firstRow">
      <w:rPr>
        <w:b/>
        <w:bCs/>
      </w:rPr>
      <w:tcPr>
        <w:tcBorders>
          <w:bottom w:val="single" w:color="FFC000" w:themeColor="accent4" w:sz="4" w:space="0"/>
        </w:tcBorders>
      </w:tcPr>
    </w:tblStylePr>
    <w:tblStylePr w:type="lastRow">
      <w:rPr>
        <w:b/>
        <w:bCs/>
      </w:rPr>
      <w:tcPr>
        <w:tcBorders>
          <w:top w:val="double" w:color="FFC00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</w:style>
  <w:style w:type="table" w:customStyle="1" w:styleId="380">
    <w:name w:val="List Table 6 Colorful Accent 5"/>
    <w:basedOn w:val="88"/>
    <w:qFormat/>
    <w:uiPriority w:val="51"/>
    <w:pPr>
      <w:spacing w:line="240" w:lineRule="auto"/>
    </w:pPr>
    <w:rPr>
      <w:color w:val="204174" w:themeColor="accent5" w:themeShade="BF"/>
    </w:rPr>
    <w:tblPr>
      <w:tblBorders>
        <w:top w:val="single" w:color="2B579A" w:themeColor="accent5" w:sz="4" w:space="0"/>
        <w:bottom w:val="single" w:color="2B579A" w:themeColor="accent5" w:sz="4" w:space="0"/>
      </w:tblBorders>
    </w:tblPr>
    <w:tblStylePr w:type="firstRow">
      <w:rPr>
        <w:b/>
        <w:bCs/>
      </w:rPr>
      <w:tcPr>
        <w:tcBorders>
          <w:bottom w:val="single" w:color="2B579A" w:themeColor="accent5" w:sz="4" w:space="0"/>
        </w:tcBorders>
      </w:tcPr>
    </w:tblStylePr>
    <w:tblStylePr w:type="lastRow">
      <w:rPr>
        <w:b/>
        <w:bCs/>
      </w:rPr>
      <w:tcPr>
        <w:tcBorders>
          <w:top w:val="double" w:color="2B579A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</w:style>
  <w:style w:type="table" w:customStyle="1" w:styleId="381">
    <w:name w:val="List Table 6 Colorful Accent 6"/>
    <w:basedOn w:val="88"/>
    <w:uiPriority w:val="51"/>
    <w:pPr>
      <w:spacing w:line="240" w:lineRule="auto"/>
    </w:pPr>
    <w:rPr>
      <w:color w:val="548235" w:themeColor="accent6" w:themeShade="BF"/>
    </w:rPr>
    <w:tblPr>
      <w:tblBorders>
        <w:top w:val="single" w:color="70AD47" w:themeColor="accent6" w:sz="4" w:space="0"/>
        <w:bottom w:val="single" w:color="70AD47" w:themeColor="accent6" w:sz="4" w:space="0"/>
      </w:tblBorders>
    </w:tblPr>
    <w:tblStylePr w:type="firstRow">
      <w:rPr>
        <w:b/>
        <w:bCs/>
      </w:rPr>
      <w:tcPr>
        <w:tcBorders>
          <w:bottom w:val="single" w:color="70AD47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</w:style>
  <w:style w:type="table" w:customStyle="1" w:styleId="382">
    <w:name w:val="List Table 7 Colorful"/>
    <w:basedOn w:val="88"/>
    <w:uiPriority w:val="52"/>
    <w:pPr>
      <w:spacing w:line="240" w:lineRule="auto"/>
    </w:pPr>
    <w:rPr>
      <w:color w:val="000000" w:themeColor="text1"/>
      <w14:textFill>
        <w14:solidFill>
          <w14:schemeClr w14:val="tx1"/>
        </w14:solidFill>
      </w14:textFill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cPr>
        <w:shd w:val="clear" w:color="auto" w:fill="CCCCCC" w:themeFill="text1" w:themeFillTint="33"/>
      </w:tcPr>
    </w:tblStylePr>
    <w:tblStylePr w:type="band1Horz">
      <w:tcPr>
        <w:shd w:val="clear" w:color="auto" w:fill="CCCCCC" w:themeFill="tex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3">
    <w:name w:val="List Table 7 Colorful Accent 1"/>
    <w:basedOn w:val="88"/>
    <w:uiPriority w:val="52"/>
    <w:pPr>
      <w:spacing w:line="240" w:lineRule="auto"/>
    </w:pPr>
    <w:rPr>
      <w:color w:val="2E75B6" w:themeColor="accent1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5B9BD5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5B9BD5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5B9BD5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5B9BD5" w:themeColor="accent1" w:sz="4" w:space="0"/>
        </w:tcBorders>
        <w:shd w:val="clear" w:color="auto" w:fill="FFFFFF" w:themeFill="background1"/>
      </w:tc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4">
    <w:name w:val="List Table 7 Colorful Accent 2"/>
    <w:basedOn w:val="88"/>
    <w:uiPriority w:val="52"/>
    <w:pPr>
      <w:spacing w:line="240" w:lineRule="auto"/>
    </w:pPr>
    <w:rPr>
      <w:color w:val="BF0000" w:themeColor="accent2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FF0000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FF0000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FF0000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FF0000" w:themeColor="accent2" w:sz="4" w:space="0"/>
        </w:tcBorders>
        <w:shd w:val="clear" w:color="auto" w:fill="FFFFFF" w:themeFill="background1"/>
      </w:tcPr>
    </w:tblStylePr>
    <w:tblStylePr w:type="band1Vert">
      <w:tcPr>
        <w:shd w:val="clear" w:color="auto" w:fill="FECCCC" w:themeFill="accent2" w:themeFillTint="33"/>
      </w:tcPr>
    </w:tblStylePr>
    <w:tblStylePr w:type="band1Horz">
      <w:tcPr>
        <w:shd w:val="clear" w:color="auto" w:fill="FECCCC" w:themeFill="accent2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5">
    <w:name w:val="List Table 7 Colorful Accent 3"/>
    <w:basedOn w:val="88"/>
    <w:uiPriority w:val="52"/>
    <w:pPr>
      <w:spacing w:line="240" w:lineRule="auto"/>
    </w:pPr>
    <w:rPr>
      <w:color w:val="7C7C7C" w:themeColor="accent3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A5A5A5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A5A5A5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A5A5A5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A5A5A5" w:themeColor="accent3" w:sz="4" w:space="0"/>
        </w:tcBorders>
        <w:shd w:val="clear" w:color="auto" w:fill="FFFFFF" w:themeFill="background1"/>
      </w:tcPr>
    </w:tblStylePr>
    <w:tblStylePr w:type="band1Vert">
      <w:tcPr>
        <w:shd w:val="clear" w:color="auto" w:fill="ECECEC" w:themeFill="accent3" w:themeFillTint="33"/>
      </w:tcPr>
    </w:tblStylePr>
    <w:tblStylePr w:type="band1Horz">
      <w:tcPr>
        <w:shd w:val="clear" w:color="auto" w:fill="ECECEC" w:themeFill="accent3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6">
    <w:name w:val="List Table 7 Colorful Accent 4"/>
    <w:basedOn w:val="88"/>
    <w:uiPriority w:val="52"/>
    <w:pPr>
      <w:spacing w:line="240" w:lineRule="auto"/>
    </w:pPr>
    <w:rPr>
      <w:color w:val="BF9000" w:themeColor="accent4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FFC00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FFC00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FFC00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FFC000" w:themeColor="accent4" w:sz="4" w:space="0"/>
        </w:tcBorders>
        <w:shd w:val="clear" w:color="auto" w:fill="FFFFFF" w:themeFill="background1"/>
      </w:tcPr>
    </w:tblStylePr>
    <w:tblStylePr w:type="band1Vert">
      <w:tcPr>
        <w:shd w:val="clear" w:color="auto" w:fill="FEF2CC" w:themeFill="accent4" w:themeFillTint="33"/>
      </w:tcPr>
    </w:tblStylePr>
    <w:tblStylePr w:type="band1Horz">
      <w:tcPr>
        <w:shd w:val="clear" w:color="auto" w:fill="FEF2CC" w:themeFill="accent4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7">
    <w:name w:val="List Table 7 Colorful Accent 5"/>
    <w:basedOn w:val="88"/>
    <w:uiPriority w:val="52"/>
    <w:pPr>
      <w:spacing w:line="240" w:lineRule="auto"/>
    </w:pPr>
    <w:rPr>
      <w:color w:val="204174" w:themeColor="accent5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2B579A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2B579A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2B579A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2B579A" w:themeColor="accent5" w:sz="4" w:space="0"/>
        </w:tcBorders>
        <w:shd w:val="clear" w:color="auto" w:fill="FFFFFF" w:themeFill="background1"/>
      </w:tcPr>
    </w:tblStylePr>
    <w:tblStylePr w:type="band1Vert">
      <w:tcPr>
        <w:shd w:val="clear" w:color="auto" w:fill="CEDCF1" w:themeFill="accent5" w:themeFillTint="33"/>
      </w:tcPr>
    </w:tblStylePr>
    <w:tblStylePr w:type="band1Horz">
      <w:tcPr>
        <w:shd w:val="clear" w:color="auto" w:fill="CEDCF1" w:themeFill="accent5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table" w:customStyle="1" w:styleId="388">
    <w:name w:val="List Table 7 Colorful Accent 6"/>
    <w:basedOn w:val="88"/>
    <w:uiPriority w:val="52"/>
    <w:pPr>
      <w:spacing w:line="240" w:lineRule="auto"/>
    </w:pPr>
    <w:rPr>
      <w:color w:val="548235" w:themeColor="accent6" w:themeShade="BF"/>
    </w:r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0AD47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0AD47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0AD47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0AD47" w:themeColor="accent6" w:sz="4" w:space="0"/>
        </w:tcBorders>
        <w:shd w:val="clear" w:color="auto" w:fill="FFFFFF" w:themeFill="background1"/>
      </w:tcPr>
    </w:tblStylePr>
    <w:tblStylePr w:type="band1Vert">
      <w:tcPr>
        <w:shd w:val="clear" w:color="auto" w:fill="E2EFD9" w:themeFill="accent6" w:themeFillTint="33"/>
      </w:tcPr>
    </w:tblStylePr>
    <w:tblStylePr w:type="band1Horz">
      <w:tcPr>
        <w:shd w:val="clear" w:color="auto" w:fill="E2EFD9" w:themeFill="accent6" w:themeFillTint="33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89">
    <w:name w:val="宏文本 字符"/>
    <w:basedOn w:val="231"/>
    <w:link w:val="2"/>
    <w:semiHidden/>
    <w:uiPriority w:val="99"/>
    <w:rPr>
      <w:rFonts w:ascii="Consolas" w:hAnsi="Consolas"/>
      <w:szCs w:val="20"/>
    </w:rPr>
  </w:style>
  <w:style w:type="character" w:customStyle="1" w:styleId="390">
    <w:name w:val="信息标题 字符"/>
    <w:basedOn w:val="231"/>
    <w:link w:val="79"/>
    <w:semiHidden/>
    <w:uiPriority w:val="99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391">
    <w:name w:val="No Spacing"/>
    <w:semiHidden/>
    <w:unhideWhenUsed/>
    <w:uiPriority w:val="1"/>
    <w:pPr>
      <w:spacing w:before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92">
    <w:name w:val="注释标题 字符"/>
    <w:basedOn w:val="231"/>
    <w:link w:val="16"/>
    <w:semiHidden/>
    <w:uiPriority w:val="99"/>
  </w:style>
  <w:style w:type="character" w:styleId="393">
    <w:name w:val="Placeholder Text"/>
    <w:basedOn w:val="231"/>
    <w:semiHidden/>
    <w:qFormat/>
    <w:uiPriority w:val="99"/>
    <w:rPr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customStyle="1" w:styleId="394">
    <w:name w:val="Plain Table 1"/>
    <w:basedOn w:val="88"/>
    <w:uiPriority w:val="41"/>
    <w:pPr>
      <w:spacing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95">
    <w:name w:val="Plain Table 2"/>
    <w:basedOn w:val="88"/>
    <w:uiPriority w:val="42"/>
    <w:pPr>
      <w:spacing w:line="240" w:lineRule="auto"/>
    </w:pPr>
    <w:tblPr>
      <w:tblBorders>
        <w:top w:val="single" w:color="7E7E7E" w:themeColor="text1" w:themeTint="80" w:sz="4" w:space="0"/>
        <w:bottom w:val="single" w:color="7E7E7E" w:themeColor="text1" w:themeTint="80" w:sz="4" w:space="0"/>
      </w:tblBorders>
    </w:tblPr>
    <w:tblStylePr w:type="firstRow">
      <w:rPr>
        <w:b/>
        <w:bC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</w:rPr>
      <w:tcPr>
        <w:tcBorders>
          <w:top w:val="single" w:color="7E7E7E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2Vert">
      <w:tcPr>
        <w:tcBorders>
          <w:left w:val="single" w:color="7E7E7E" w:themeColor="text1" w:themeTint="80" w:sz="4" w:space="0"/>
          <w:right w:val="single" w:color="7E7E7E" w:themeColor="text1" w:themeTint="80" w:sz="4" w:space="0"/>
        </w:tcBorders>
      </w:tcPr>
    </w:tblStylePr>
    <w:tblStylePr w:type="band1Horz">
      <w:tcPr>
        <w:tcBorders>
          <w:top w:val="single" w:color="7E7E7E" w:themeColor="text1" w:themeTint="80" w:sz="4" w:space="0"/>
          <w:bottom w:val="single" w:color="7E7E7E" w:themeColor="text1" w:themeTint="80" w:sz="4" w:space="0"/>
        </w:tcBorders>
      </w:tcPr>
    </w:tblStylePr>
  </w:style>
  <w:style w:type="table" w:customStyle="1" w:styleId="396">
    <w:name w:val="Plain Table 3"/>
    <w:basedOn w:val="88"/>
    <w:uiPriority w:val="43"/>
    <w:pPr>
      <w:spacing w:line="240" w:lineRule="auto"/>
    </w:pPr>
    <w:tblStylePr w:type="firstRow">
      <w:rPr>
        <w:b/>
        <w:bCs/>
        <w:caps/>
      </w:rPr>
      <w:tcPr>
        <w:tcBorders>
          <w:bottom w:val="single" w:color="7E7E7E" w:themeColor="text1" w:themeTint="80" w:sz="4" w:space="0"/>
        </w:tcBorders>
      </w:tcPr>
    </w:tblStylePr>
    <w:tblStylePr w:type="lastRow">
      <w:rPr>
        <w:b/>
        <w:bCs/>
        <w:caps/>
      </w:rPr>
      <w:tcPr>
        <w:tcBorders>
          <w:top w:val="nil"/>
        </w:tcBorders>
      </w:tcPr>
    </w:tblStylePr>
    <w:tblStylePr w:type="firstCol">
      <w:rPr>
        <w:b/>
        <w:bCs/>
        <w:caps/>
      </w:rPr>
      <w:tcPr>
        <w:tcBorders>
          <w:right w:val="single" w:color="7E7E7E" w:themeColor="text1" w:themeTint="80" w:sz="4" w:space="0"/>
        </w:tcBorders>
      </w:tcPr>
    </w:tblStylePr>
    <w:tblStylePr w:type="lastCol">
      <w:rPr>
        <w:b/>
        <w:bCs/>
        <w:caps/>
      </w:rPr>
      <w:tcPr>
        <w:tcBorders>
          <w:left w:val="nil"/>
        </w:tcBorders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</w:style>
  <w:style w:type="table" w:customStyle="1" w:styleId="397">
    <w:name w:val="Plain Table 4"/>
    <w:basedOn w:val="88"/>
    <w:uiPriority w:val="44"/>
    <w:pPr>
      <w:spacing w:line="240" w:lineRule="auto"/>
    </w:p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398">
    <w:name w:val="Plain Table 5"/>
    <w:basedOn w:val="88"/>
    <w:uiPriority w:val="45"/>
    <w:pPr>
      <w:spacing w:line="240" w:lineRule="auto"/>
    </w:pPr>
    <w:tblStylePr w:type="firstRow">
      <w:rPr>
        <w:rFonts w:asciiTheme="majorHAnsi" w:hAnsiTheme="majorHAnsi" w:eastAsiaTheme="majorEastAsia" w:cstheme="majorBidi"/>
        <w:i/>
        <w:iCs/>
        <w:sz w:val="26"/>
      </w:rPr>
      <w:tcPr>
        <w:tcBorders>
          <w:bottom w:val="single" w:color="7E7E7E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cPr>
        <w:tcBorders>
          <w:top w:val="single" w:color="7E7E7E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cPr>
        <w:tcBorders>
          <w:right w:val="single" w:color="7E7E7E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cPr>
        <w:tcBorders>
          <w:left w:val="single" w:color="7E7E7E" w:themeColor="text1" w:themeTint="80" w:sz="4" w:space="0"/>
        </w:tcBorders>
        <w:shd w:val="clear" w:color="auto" w:fill="FFFFFF" w:themeFill="background1"/>
      </w:tc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  <w:tblStylePr w:type="neCell">
      <w:tcPr>
        <w:tcBorders>
          <w:left w:val="nil"/>
        </w:tcBorders>
      </w:tcPr>
    </w:tblStylePr>
    <w:tblStylePr w:type="nwCell">
      <w:tcPr>
        <w:tcBorders>
          <w:right w:val="nil"/>
        </w:tcBorders>
      </w:tcPr>
    </w:tblStylePr>
    <w:tblStylePr w:type="seCell">
      <w:tcPr>
        <w:tcBorders>
          <w:left w:val="nil"/>
        </w:tcBorders>
      </w:tcPr>
    </w:tblStylePr>
    <w:tblStylePr w:type="swCell">
      <w:tcPr>
        <w:tcBorders>
          <w:right w:val="nil"/>
        </w:tcBorders>
      </w:tcPr>
    </w:tblStylePr>
  </w:style>
  <w:style w:type="character" w:customStyle="1" w:styleId="399">
    <w:name w:val="纯文本 字符"/>
    <w:basedOn w:val="231"/>
    <w:link w:val="45"/>
    <w:semiHidden/>
    <w:uiPriority w:val="99"/>
    <w:rPr>
      <w:rFonts w:ascii="Consolas" w:hAnsi="Consolas"/>
      <w:szCs w:val="21"/>
    </w:rPr>
  </w:style>
  <w:style w:type="paragraph" w:styleId="400">
    <w:name w:val="Quote"/>
    <w:basedOn w:val="1"/>
    <w:next w:val="1"/>
    <w:link w:val="401"/>
    <w:semiHidden/>
    <w:unhideWhenUsed/>
    <w:qFormat/>
    <w:uiPriority w:val="29"/>
    <w:pPr>
      <w:spacing w:before="20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1">
    <w:name w:val="引用 字符"/>
    <w:basedOn w:val="231"/>
    <w:link w:val="400"/>
    <w:semiHidden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2">
    <w:name w:val="称呼 字符"/>
    <w:basedOn w:val="231"/>
    <w:link w:val="30"/>
    <w:semiHidden/>
    <w:uiPriority w:val="99"/>
  </w:style>
  <w:style w:type="character" w:customStyle="1" w:styleId="403">
    <w:name w:val="签名 字符"/>
    <w:basedOn w:val="231"/>
    <w:link w:val="58"/>
    <w:semiHidden/>
    <w:uiPriority w:val="99"/>
  </w:style>
  <w:style w:type="character" w:customStyle="1" w:styleId="404">
    <w:name w:val="Subtle Emphasis"/>
    <w:basedOn w:val="231"/>
    <w:semiHidden/>
    <w:unhideWhenUsed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5">
    <w:name w:val="Subtle Reference"/>
    <w:basedOn w:val="231"/>
    <w:semiHidden/>
    <w:unhideWhenUsed/>
    <w:qFormat/>
    <w:uiPriority w:val="31"/>
    <w:rPr>
      <w:smallCap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table" w:customStyle="1" w:styleId="406">
    <w:name w:val="Grid Table Light"/>
    <w:basedOn w:val="88"/>
    <w:qFormat/>
    <w:uiPriority w:val="40"/>
    <w:pPr>
      <w:spacing w:line="240" w:lineRule="auto"/>
    </w:p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no\AppData\Roaming\Microsoft\Templates\&#27426;&#36814;&#20351;&#29992;%20Word.dotx" TargetMode="External"/></Relationships>
</file>

<file path=word/theme/theme1.xml><?xml version="1.0" encoding="utf-8"?>
<a:theme xmlns:a="http://schemas.openxmlformats.org/drawingml/2006/main" name="Win32TaT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FF0000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4D35139-7CB3-4242-80A2-EB26F2D56E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欢迎使用 Word</Template>
  <Pages>8</Pages>
  <Words>133</Words>
  <Characters>763</Characters>
  <Lines>6</Lines>
  <Paragraphs>1</Paragraphs>
  <TotalTime>13</TotalTime>
  <ScaleCrop>false</ScaleCrop>
  <LinksUpToDate>false</LinksUpToDate>
  <CharactersWithSpaces>895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2019-10-05T12:29:00Z</dcterms:created>
  <dc:creator>Nuno</dc:creator>
  <cp:lastModifiedBy>J</cp:lastModifiedBy>
  <dcterms:modified xsi:type="dcterms:W3CDTF">2020-09-29T07:10:30Z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